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35" w:type="dxa"/>
        <w:tblBorders>
          <w:left w:val="single" w:sz="36" w:space="0" w:color="0C9A73" w:themeColor="accent4" w:themeShade="BF"/>
        </w:tblBorders>
        <w:tblLayout w:type="fixed"/>
        <w:tblCellMar>
          <w:left w:w="144" w:type="dxa"/>
        </w:tblCellMar>
        <w:tblLook w:val="0600" w:firstRow="0" w:lastRow="0" w:firstColumn="0" w:lastColumn="0" w:noHBand="1" w:noVBand="1"/>
      </w:tblPr>
      <w:tblGrid>
        <w:gridCol w:w="9450"/>
      </w:tblGrid>
      <w:tr w:rsidR="00D42A38" w14:paraId="6984A18E" w14:textId="77777777" w:rsidTr="00D42A38">
        <w:tc>
          <w:tcPr>
            <w:tcW w:w="9450" w:type="dxa"/>
          </w:tcPr>
          <w:p w14:paraId="6ACD856D" w14:textId="09396BB7" w:rsidR="00D42A38" w:rsidRDefault="001D18A3" w:rsidP="00677B6C">
            <w:pPr>
              <w:pStyle w:val="Title"/>
            </w:pPr>
            <w:sdt>
              <w:sdtPr>
                <w:id w:val="1768968992"/>
                <w:placeholder>
                  <w:docPart w:val="87F2F0AEFAC940C8838F84269E335DA4"/>
                </w:placeholder>
                <w15:appearance w15:val="hidden"/>
              </w:sdtPr>
              <w:sdtEndPr/>
              <w:sdtContent>
                <w:r w:rsidR="00370137">
                  <w:t>Nexxview Website Design</w:t>
                </w:r>
              </w:sdtContent>
            </w:sdt>
            <w:r w:rsidR="00D42A38">
              <w:t xml:space="preserve"> </w:t>
            </w:r>
          </w:p>
        </w:tc>
      </w:tr>
      <w:tr w:rsidR="00D42A38" w14:paraId="6AD5C85A" w14:textId="77777777" w:rsidTr="00D42A38">
        <w:tc>
          <w:tcPr>
            <w:tcW w:w="9450" w:type="dxa"/>
          </w:tcPr>
          <w:p w14:paraId="2036A146" w14:textId="36859528" w:rsidR="00D42A38" w:rsidRDefault="001D18A3" w:rsidP="00D42A38">
            <w:pPr>
              <w:pStyle w:val="Subtitle"/>
            </w:pPr>
            <w:sdt>
              <w:sdtPr>
                <w:id w:val="454913466"/>
                <w:placeholder>
                  <w:docPart w:val="00B2AA8EC54B4263820F5DEC7A79A3D1"/>
                </w:placeholder>
                <w15:appearance w15:val="hidden"/>
              </w:sdtPr>
              <w:sdtEndPr/>
              <w:sdtContent>
                <w:r w:rsidR="00F71697">
                  <w:t>RidgeView Project</w:t>
                </w:r>
              </w:sdtContent>
            </w:sdt>
            <w:r w:rsidR="00D42A38">
              <w:t xml:space="preserve"> </w:t>
            </w:r>
          </w:p>
        </w:tc>
      </w:tr>
    </w:tbl>
    <w:p w14:paraId="2674214E" w14:textId="77777777" w:rsidR="00325DA6" w:rsidRDefault="00325DA6" w:rsidP="00325DA6"/>
    <w:p w14:paraId="36177A23" w14:textId="7D9AFF87" w:rsidR="004B6B2B" w:rsidRDefault="004B6B2B" w:rsidP="004B6B2B">
      <w:pPr>
        <w:pStyle w:val="Heading1"/>
      </w:pPr>
      <w:r>
        <w:t xml:space="preserve">Change </w:t>
      </w:r>
      <w:r w:rsidR="00B90A3E">
        <w:t>CONTROL</w:t>
      </w:r>
    </w:p>
    <w:p w14:paraId="3DB568AE" w14:textId="77777777" w:rsidR="004B6B2B" w:rsidRDefault="004B6B2B" w:rsidP="004B6B2B">
      <w:sdt>
        <w:sdtPr>
          <w:alias w:val="Enter description:"/>
          <w:tag w:val="Enter description:"/>
          <w:id w:val="2060202526"/>
          <w:placeholder>
            <w:docPart w:val="F7A9469AAF02498A88C942710BD22494"/>
          </w:placeholder>
          <w:temporary/>
          <w:showingPlcHdr/>
          <w15:appearance w15:val="hidden"/>
        </w:sdtPr>
        <w:sdtContent>
          <w:r>
            <w:t>We approve the project as described above, and authorize the team to proceed.</w:t>
          </w:r>
        </w:sdtContent>
      </w:sdt>
    </w:p>
    <w:tbl>
      <w:tblPr>
        <w:tblStyle w:val="ProjectScopeTable"/>
        <w:tblW w:w="5000" w:type="pct"/>
        <w:tblLook w:val="0620" w:firstRow="1" w:lastRow="0" w:firstColumn="0" w:lastColumn="0" w:noHBand="1" w:noVBand="1"/>
        <w:tblDescription w:val="Table to enter Name, Title, and Date"/>
      </w:tblPr>
      <w:tblGrid>
        <w:gridCol w:w="3596"/>
        <w:gridCol w:w="3596"/>
        <w:gridCol w:w="2158"/>
      </w:tblGrid>
      <w:tr w:rsidR="004B6B2B" w:rsidRPr="004E0E4E" w14:paraId="425A6667" w14:textId="77777777" w:rsidTr="00E26D53">
        <w:trPr>
          <w:cnfStyle w:val="100000000000" w:firstRow="1" w:lastRow="0" w:firstColumn="0" w:lastColumn="0" w:oddVBand="0" w:evenVBand="0" w:oddHBand="0" w:evenHBand="0" w:firstRowFirstColumn="0" w:firstRowLastColumn="0" w:lastRowFirstColumn="0" w:lastRowLastColumn="0"/>
        </w:trPr>
        <w:tc>
          <w:tcPr>
            <w:tcW w:w="1923" w:type="pct"/>
            <w:shd w:val="clear" w:color="auto" w:fill="54A738" w:themeFill="accent5" w:themeFillShade="BF"/>
          </w:tcPr>
          <w:p w14:paraId="737DBE7D" w14:textId="77777777" w:rsidR="004B6B2B" w:rsidRPr="004E0E4E" w:rsidRDefault="004B6B2B" w:rsidP="001E5280">
            <w:sdt>
              <w:sdtPr>
                <w:alias w:val="Name:"/>
                <w:tag w:val="Name:"/>
                <w:id w:val="906499201"/>
                <w:placeholder>
                  <w:docPart w:val="381ADD4891434680BA24369506D9671A"/>
                </w:placeholder>
                <w:temporary/>
                <w:showingPlcHdr/>
                <w15:appearance w15:val="hidden"/>
              </w:sdtPr>
              <w:sdtContent>
                <w:r w:rsidRPr="004E0E4E">
                  <w:t>Name</w:t>
                </w:r>
              </w:sdtContent>
            </w:sdt>
          </w:p>
        </w:tc>
        <w:tc>
          <w:tcPr>
            <w:tcW w:w="1923" w:type="pct"/>
            <w:shd w:val="clear" w:color="auto" w:fill="54A738" w:themeFill="accent5" w:themeFillShade="BF"/>
          </w:tcPr>
          <w:p w14:paraId="3A01B51A" w14:textId="77777777" w:rsidR="004B6B2B" w:rsidRPr="004E0E4E" w:rsidRDefault="004B6B2B" w:rsidP="001E5280">
            <w:sdt>
              <w:sdtPr>
                <w:alias w:val="Title:"/>
                <w:tag w:val="Title:"/>
                <w:id w:val="-2000185632"/>
                <w:placeholder>
                  <w:docPart w:val="0AECE8F724F342CDA0F19AC2C6A27B68"/>
                </w:placeholder>
                <w:temporary/>
                <w:showingPlcHdr/>
                <w15:appearance w15:val="hidden"/>
              </w:sdtPr>
              <w:sdtContent>
                <w:r w:rsidRPr="004E0E4E">
                  <w:t>Title</w:t>
                </w:r>
              </w:sdtContent>
            </w:sdt>
            <w:r w:rsidRPr="004E0E4E">
              <w:t xml:space="preserve"> </w:t>
            </w:r>
          </w:p>
        </w:tc>
        <w:tc>
          <w:tcPr>
            <w:tcW w:w="1155" w:type="pct"/>
            <w:shd w:val="clear" w:color="auto" w:fill="54A738" w:themeFill="accent5" w:themeFillShade="BF"/>
          </w:tcPr>
          <w:p w14:paraId="6E8D6B4D" w14:textId="77777777" w:rsidR="004B6B2B" w:rsidRPr="004E0E4E" w:rsidRDefault="004B6B2B" w:rsidP="001E5280">
            <w:sdt>
              <w:sdtPr>
                <w:alias w:val="Date:"/>
                <w:tag w:val="Date:"/>
                <w:id w:val="-434442090"/>
                <w:placeholder>
                  <w:docPart w:val="01473A36B3A046FBBB6224863EA13F34"/>
                </w:placeholder>
                <w:temporary/>
                <w:showingPlcHdr/>
                <w15:appearance w15:val="hidden"/>
              </w:sdtPr>
              <w:sdtContent>
                <w:r w:rsidRPr="004E0E4E">
                  <w:t>Date</w:t>
                </w:r>
              </w:sdtContent>
            </w:sdt>
            <w:r w:rsidRPr="004E0E4E">
              <w:t xml:space="preserve"> </w:t>
            </w:r>
          </w:p>
        </w:tc>
      </w:tr>
      <w:tr w:rsidR="004B6B2B" w14:paraId="31EEC731" w14:textId="77777777" w:rsidTr="001E5280">
        <w:tc>
          <w:tcPr>
            <w:tcW w:w="1923" w:type="pct"/>
          </w:tcPr>
          <w:p w14:paraId="211759F5" w14:textId="5187A035" w:rsidR="004B6B2B" w:rsidRDefault="00C87946" w:rsidP="001E5280">
            <w:r>
              <w:t>Peter Scantland</w:t>
            </w:r>
          </w:p>
        </w:tc>
        <w:tc>
          <w:tcPr>
            <w:tcW w:w="1923" w:type="pct"/>
          </w:tcPr>
          <w:p w14:paraId="17E2CBFF" w14:textId="77777777" w:rsidR="004B6B2B" w:rsidRDefault="004B6B2B" w:rsidP="001E5280"/>
        </w:tc>
        <w:tc>
          <w:tcPr>
            <w:tcW w:w="1155" w:type="pct"/>
          </w:tcPr>
          <w:p w14:paraId="72B8ADC1" w14:textId="4D23E24E" w:rsidR="004B6B2B" w:rsidRDefault="00F71697" w:rsidP="001E5280">
            <w:r>
              <w:t>March 15, 2023</w:t>
            </w:r>
          </w:p>
        </w:tc>
      </w:tr>
      <w:tr w:rsidR="004B6B2B" w14:paraId="05FC050E" w14:textId="77777777" w:rsidTr="001E5280">
        <w:tc>
          <w:tcPr>
            <w:tcW w:w="1923" w:type="pct"/>
          </w:tcPr>
          <w:p w14:paraId="305C62DE" w14:textId="77777777" w:rsidR="004B6B2B" w:rsidRDefault="004B6B2B" w:rsidP="001E5280"/>
        </w:tc>
        <w:tc>
          <w:tcPr>
            <w:tcW w:w="1923" w:type="pct"/>
          </w:tcPr>
          <w:p w14:paraId="63499DBC" w14:textId="77777777" w:rsidR="004B6B2B" w:rsidRDefault="004B6B2B" w:rsidP="001E5280"/>
        </w:tc>
        <w:tc>
          <w:tcPr>
            <w:tcW w:w="1155" w:type="pct"/>
          </w:tcPr>
          <w:p w14:paraId="1A353341" w14:textId="77777777" w:rsidR="004B6B2B" w:rsidRDefault="004B6B2B" w:rsidP="001E5280"/>
        </w:tc>
      </w:tr>
      <w:tr w:rsidR="004B6B2B" w14:paraId="14ECA550" w14:textId="77777777" w:rsidTr="001E5280">
        <w:tc>
          <w:tcPr>
            <w:tcW w:w="1923" w:type="pct"/>
          </w:tcPr>
          <w:p w14:paraId="305AA5A8" w14:textId="77777777" w:rsidR="004B6B2B" w:rsidRDefault="004B6B2B" w:rsidP="001E5280"/>
        </w:tc>
        <w:tc>
          <w:tcPr>
            <w:tcW w:w="1923" w:type="pct"/>
          </w:tcPr>
          <w:p w14:paraId="2091E105" w14:textId="77777777" w:rsidR="004B6B2B" w:rsidRDefault="004B6B2B" w:rsidP="001E5280"/>
        </w:tc>
        <w:tc>
          <w:tcPr>
            <w:tcW w:w="1155" w:type="pct"/>
          </w:tcPr>
          <w:p w14:paraId="17723F21" w14:textId="77777777" w:rsidR="004B6B2B" w:rsidRDefault="004B6B2B" w:rsidP="001E5280"/>
        </w:tc>
      </w:tr>
    </w:tbl>
    <w:p w14:paraId="558EBD1C" w14:textId="77777777" w:rsidR="004B6B2B" w:rsidRDefault="004B6B2B" w:rsidP="004B6B2B"/>
    <w:p w14:paraId="1EAC5895" w14:textId="4585D6FE" w:rsidR="003312ED" w:rsidRPr="00D42A38" w:rsidRDefault="001D18A3" w:rsidP="00D42A38">
      <w:pPr>
        <w:pStyle w:val="Heading2"/>
      </w:pPr>
      <w:sdt>
        <w:sdtPr>
          <w:id w:val="-257369583"/>
          <w:placeholder>
            <w:docPart w:val="CA58D6454D3B4C7E99C19DA43BFC2B0F"/>
          </w:placeholder>
          <w15:appearance w15:val="hidden"/>
        </w:sdtPr>
        <w:sdtEndPr/>
        <w:sdtContent>
          <w:r w:rsidR="00D333C0">
            <w:t>Overview</w:t>
          </w:r>
        </w:sdtContent>
      </w:sdt>
      <w:r w:rsidR="00D42A38" w:rsidRPr="00D42A38">
        <w:t xml:space="preserve"> </w:t>
      </w:r>
    </w:p>
    <w:tbl>
      <w:tblPr>
        <w:tblStyle w:val="TipTable"/>
        <w:tblW w:w="5000" w:type="pct"/>
        <w:tblLook w:val="04A0" w:firstRow="1" w:lastRow="0" w:firstColumn="1" w:lastColumn="0" w:noHBand="0" w:noVBand="1"/>
        <w:tblDescription w:val="Layout table"/>
      </w:tblPr>
      <w:tblGrid>
        <w:gridCol w:w="577"/>
        <w:gridCol w:w="8783"/>
      </w:tblGrid>
      <w:tr w:rsidR="005D4DC9" w14:paraId="7325BE32" w14:textId="77777777" w:rsidTr="00971F80">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54CF0440" w14:textId="77777777" w:rsidR="005D4DC9" w:rsidRDefault="0087771F" w:rsidP="007664E8">
            <w:r>
              <w:rPr>
                <w:noProof/>
              </w:rPr>
              <w:drawing>
                <wp:inline distT="0" distB="0" distL="0" distR="0" wp14:anchorId="06EBE0AD" wp14:editId="2217026C">
                  <wp:extent cx="194503" cy="194503"/>
                  <wp:effectExtent l="0" t="0" r="0" b="0"/>
                  <wp:docPr id="179667356" name="Graphic 1"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356" name="Graphic 179667356" descr="Badge Tick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4503" cy="194503"/>
                          </a:xfrm>
                          <a:prstGeom prst="rect">
                            <a:avLst/>
                          </a:prstGeom>
                        </pic:spPr>
                      </pic:pic>
                    </a:graphicData>
                  </a:graphic>
                </wp:inline>
              </w:drawing>
            </w:r>
          </w:p>
        </w:tc>
        <w:tc>
          <w:tcPr>
            <w:tcW w:w="4692" w:type="pct"/>
            <w:shd w:val="clear" w:color="auto" w:fill="auto"/>
          </w:tcPr>
          <w:p w14:paraId="6E2B04C6" w14:textId="147C4E08" w:rsidR="005B2113" w:rsidRDefault="005B2113" w:rsidP="005B2113">
            <w:pPr>
              <w:pStyle w:val="TipText"/>
              <w:cnfStyle w:val="000000000000" w:firstRow="0" w:lastRow="0" w:firstColumn="0" w:lastColumn="0" w:oddVBand="0" w:evenVBand="0" w:oddHBand="0" w:evenHBand="0" w:firstRowFirstColumn="0" w:firstRowLastColumn="0" w:lastRowFirstColumn="0" w:lastRowLastColumn="0"/>
            </w:pPr>
            <w:r>
              <w:t xml:space="preserve">This section should give a basic overview of the project and the </w:t>
            </w:r>
            <w:r w:rsidR="00903817">
              <w:t>organization</w:t>
            </w:r>
            <w:r>
              <w:t xml:space="preserve"> behind it. An overview could include:</w:t>
            </w:r>
          </w:p>
          <w:p w14:paraId="5CED1F40" w14:textId="0720C334" w:rsidR="00903817" w:rsidRDefault="005B2113" w:rsidP="00903817">
            <w:pPr>
              <w:pStyle w:val="TipText"/>
              <w:numPr>
                <w:ilvl w:val="0"/>
                <w:numId w:val="16"/>
              </w:numPr>
              <w:cnfStyle w:val="000000000000" w:firstRow="0" w:lastRow="0" w:firstColumn="0" w:lastColumn="0" w:oddVBand="0" w:evenVBand="0" w:oddHBand="0" w:evenHBand="0" w:firstRowFirstColumn="0" w:firstRowLastColumn="0" w:lastRowFirstColumn="0" w:lastRowLastColumn="0"/>
            </w:pPr>
            <w:r>
              <w:t xml:space="preserve">About </w:t>
            </w:r>
            <w:r w:rsidR="00903817">
              <w:t>the</w:t>
            </w:r>
            <w:r>
              <w:t xml:space="preserve"> </w:t>
            </w:r>
            <w:r w:rsidR="00903817">
              <w:t>organization</w:t>
            </w:r>
            <w:r>
              <w:t xml:space="preserve"> </w:t>
            </w:r>
          </w:p>
          <w:p w14:paraId="0A5946C2" w14:textId="71FB9DD3" w:rsidR="005B2113" w:rsidRDefault="00A74FEC" w:rsidP="00903817">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t xml:space="preserve">We are a small development team looking for projects that are close to our hearts and </w:t>
            </w:r>
            <w:r w:rsidR="00A344AE">
              <w:t>represent locations and services we want available to us.  We</w:t>
            </w:r>
            <w:r w:rsidR="008C5BD3">
              <w:t xml:space="preserve"> are experienced project managers and builders who will help our buyers find the right location</w:t>
            </w:r>
            <w:r w:rsidR="007E3B77">
              <w:t xml:space="preserve">, </w:t>
            </w:r>
            <w:r w:rsidR="008C5BD3">
              <w:t>right builders</w:t>
            </w:r>
            <w:r w:rsidR="007E3B77">
              <w:t xml:space="preserve"> and right managers for their property. </w:t>
            </w:r>
          </w:p>
          <w:p w14:paraId="1DFC377A" w14:textId="3733B341" w:rsidR="005B2113" w:rsidRDefault="005B2113" w:rsidP="00903817">
            <w:pPr>
              <w:pStyle w:val="TipText"/>
              <w:numPr>
                <w:ilvl w:val="0"/>
                <w:numId w:val="16"/>
              </w:numPr>
              <w:cnfStyle w:val="000000000000" w:firstRow="0" w:lastRow="0" w:firstColumn="0" w:lastColumn="0" w:oddVBand="0" w:evenVBand="0" w:oddHBand="0" w:evenHBand="0" w:firstRowFirstColumn="0" w:firstRowLastColumn="0" w:lastRowFirstColumn="0" w:lastRowLastColumn="0"/>
            </w:pPr>
            <w:r>
              <w:t>What problem are you trying to solve?</w:t>
            </w:r>
          </w:p>
          <w:p w14:paraId="5D0B5358" w14:textId="63664E8C" w:rsidR="00EC4614" w:rsidRDefault="00EC4614" w:rsidP="00EC4614">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rsidRPr="00EC4614">
              <w:t>In recent years, more and more city dwellers have been looking to small towns as an opportunity to relocate or invest in Airbnb properties. With the rise of remote work and the increasing popularity of small-town living, many people are discovering the benefits of a slower-paced lifestyle, lower cost of living, and closer-knit communities. Small towns offer the chance to escape the hustle and bustle of the big city and enjoy a simpler way of life, with access to fresh air, outdoor recreation, and local charm.</w:t>
            </w:r>
          </w:p>
          <w:p w14:paraId="571323AC" w14:textId="15FE5551" w:rsidR="00805B33" w:rsidRDefault="00EC4614" w:rsidP="00EC4614">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t>We</w:t>
            </w:r>
            <w:r w:rsidR="00CF0FFE">
              <w:t xml:space="preserve"> are this audience and have taken action to help ourselves and others move forward.</w:t>
            </w:r>
            <w:r w:rsidR="00ED674F">
              <w:t xml:space="preserve">  </w:t>
            </w:r>
            <w:r w:rsidR="00805B33">
              <w:t xml:space="preserve">We have purchased properties in PEI to enhance and </w:t>
            </w:r>
            <w:r w:rsidR="00ED674F">
              <w:t>sell to those looking for a slice of the country.</w:t>
            </w:r>
          </w:p>
          <w:p w14:paraId="1725EDB2" w14:textId="49EBA5D9" w:rsidR="00ED674F" w:rsidRDefault="00ED674F" w:rsidP="00EC4614">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t>This website needs to briefly describe NexxView Development Partners and it’s development projects.</w:t>
            </w:r>
          </w:p>
          <w:p w14:paraId="35CF3FC4" w14:textId="77777777" w:rsidR="00C4349E" w:rsidRDefault="005B2113" w:rsidP="00903817">
            <w:pPr>
              <w:pStyle w:val="TipText"/>
              <w:numPr>
                <w:ilvl w:val="0"/>
                <w:numId w:val="16"/>
              </w:numPr>
              <w:cnfStyle w:val="000000000000" w:firstRow="0" w:lastRow="0" w:firstColumn="0" w:lastColumn="0" w:oddVBand="0" w:evenVBand="0" w:oddHBand="0" w:evenHBand="0" w:firstRowFirstColumn="0" w:firstRowLastColumn="0" w:lastRowFirstColumn="0" w:lastRowLastColumn="0"/>
            </w:pPr>
            <w:r>
              <w:t>High-level project scope</w:t>
            </w:r>
          </w:p>
          <w:p w14:paraId="08124845" w14:textId="77777777" w:rsidR="00A915D1" w:rsidRDefault="00C4349E" w:rsidP="00C4349E">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t xml:space="preserve">New </w:t>
            </w:r>
            <w:r w:rsidR="00A915D1">
              <w:t xml:space="preserve">one theme </w:t>
            </w:r>
            <w:r w:rsidR="00B87723">
              <w:t xml:space="preserve">site for the company and RidgeView project.  Site is ready to add </w:t>
            </w:r>
            <w:r w:rsidR="00A915D1">
              <w:t xml:space="preserve">other projects. </w:t>
            </w:r>
          </w:p>
          <w:p w14:paraId="179CBFF2" w14:textId="77777777" w:rsidR="00084B2A" w:rsidRDefault="00084B2A" w:rsidP="00C4349E">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t>Technical details</w:t>
            </w:r>
          </w:p>
          <w:p w14:paraId="175F188A" w14:textId="363D1198" w:rsidR="00084B2A" w:rsidRDefault="00084B2A" w:rsidP="00084B2A">
            <w:pPr>
              <w:pStyle w:val="TipText"/>
              <w:numPr>
                <w:ilvl w:val="2"/>
                <w:numId w:val="16"/>
              </w:numPr>
              <w:cnfStyle w:val="000000000000" w:firstRow="0" w:lastRow="0" w:firstColumn="0" w:lastColumn="0" w:oddVBand="0" w:evenVBand="0" w:oddHBand="0" w:evenHBand="0" w:firstRowFirstColumn="0" w:firstRowLastColumn="0" w:lastRowFirstColumn="0" w:lastRowLastColumn="0"/>
            </w:pPr>
            <w:r>
              <w:t xml:space="preserve">Bluehost hosting </w:t>
            </w:r>
          </w:p>
          <w:p w14:paraId="6FE9033B" w14:textId="74E94E3E" w:rsidR="005B2113" w:rsidRDefault="00084B2A" w:rsidP="00084B2A">
            <w:pPr>
              <w:pStyle w:val="TipText"/>
              <w:numPr>
                <w:ilvl w:val="2"/>
                <w:numId w:val="16"/>
              </w:numPr>
              <w:cnfStyle w:val="000000000000" w:firstRow="0" w:lastRow="0" w:firstColumn="0" w:lastColumn="0" w:oddVBand="0" w:evenVBand="0" w:oddHBand="0" w:evenHBand="0" w:firstRowFirstColumn="0" w:firstRowLastColumn="0" w:lastRowFirstColumn="0" w:lastRowLastColumn="0"/>
            </w:pPr>
            <w:r>
              <w:t>Wordpress</w:t>
            </w:r>
            <w:r w:rsidR="00401034">
              <w:t xml:space="preserve"> site</w:t>
            </w:r>
            <w:r>
              <w:t>, Elementor</w:t>
            </w:r>
            <w:r w:rsidR="00401034">
              <w:t xml:space="preserve"> editing </w:t>
            </w:r>
          </w:p>
          <w:p w14:paraId="7DF34673" w14:textId="1F361791" w:rsidR="00401034" w:rsidRDefault="005B2113" w:rsidP="00903817">
            <w:pPr>
              <w:pStyle w:val="TipText"/>
              <w:numPr>
                <w:ilvl w:val="0"/>
                <w:numId w:val="16"/>
              </w:numPr>
              <w:cnfStyle w:val="000000000000" w:firstRow="0" w:lastRow="0" w:firstColumn="0" w:lastColumn="0" w:oddVBand="0" w:evenVBand="0" w:oddHBand="0" w:evenHBand="0" w:firstRowFirstColumn="0" w:firstRowLastColumn="0" w:lastRowFirstColumn="0" w:lastRowLastColumn="0"/>
            </w:pPr>
            <w:r>
              <w:t>Target market</w:t>
            </w:r>
          </w:p>
          <w:p w14:paraId="2FC351CC" w14:textId="7B8FCB6B" w:rsidR="005B2113" w:rsidRDefault="00401034" w:rsidP="00401034">
            <w:pPr>
              <w:pStyle w:val="TipText"/>
              <w:numPr>
                <w:ilvl w:val="1"/>
                <w:numId w:val="16"/>
              </w:numPr>
              <w:cnfStyle w:val="000000000000" w:firstRow="0" w:lastRow="0" w:firstColumn="0" w:lastColumn="0" w:oddVBand="0" w:evenVBand="0" w:oddHBand="0" w:evenHBand="0" w:firstRowFirstColumn="0" w:firstRowLastColumn="0" w:lastRowFirstColumn="0" w:lastRowLastColumn="0"/>
            </w:pPr>
            <w:r>
              <w:t xml:space="preserve">We are targeting </w:t>
            </w:r>
            <w:r w:rsidR="000B16AF">
              <w:t xml:space="preserve">upper middle class folks how are looking to invest in a </w:t>
            </w:r>
            <w:r w:rsidR="00D6374D">
              <w:t>property</w:t>
            </w:r>
            <w:r w:rsidR="000B16AF">
              <w:t xml:space="preserve"> and possible build a </w:t>
            </w:r>
            <w:r w:rsidR="00D6374D">
              <w:t>second home or retirement home that can be AirB&amp;B.</w:t>
            </w:r>
          </w:p>
        </w:tc>
      </w:tr>
      <w:tr w:rsidR="00903817" w14:paraId="31D197D1" w14:textId="77777777" w:rsidTr="00971F80">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771D6938" w14:textId="77777777" w:rsidR="00903817" w:rsidRDefault="00903817" w:rsidP="007664E8">
            <w:pPr>
              <w:rPr>
                <w:noProof/>
              </w:rPr>
            </w:pPr>
          </w:p>
        </w:tc>
        <w:tc>
          <w:tcPr>
            <w:tcW w:w="4692" w:type="pct"/>
            <w:shd w:val="clear" w:color="auto" w:fill="auto"/>
          </w:tcPr>
          <w:p w14:paraId="3E5A85F3" w14:textId="77777777" w:rsidR="00903817" w:rsidRDefault="00903817" w:rsidP="005B2113">
            <w:pPr>
              <w:pStyle w:val="TipText"/>
              <w:cnfStyle w:val="000000000000" w:firstRow="0" w:lastRow="0" w:firstColumn="0" w:lastColumn="0" w:oddVBand="0" w:evenVBand="0" w:oddHBand="0" w:evenHBand="0" w:firstRowFirstColumn="0" w:firstRowLastColumn="0" w:lastRowFirstColumn="0" w:lastRowLastColumn="0"/>
            </w:pPr>
          </w:p>
        </w:tc>
      </w:tr>
    </w:tbl>
    <w:p w14:paraId="09FE821F" w14:textId="77777777" w:rsidR="003312ED" w:rsidRDefault="003312ED"/>
    <w:p w14:paraId="03D29FC7" w14:textId="77777777" w:rsidR="003312ED" w:rsidRDefault="001D18A3">
      <w:pPr>
        <w:pStyle w:val="Heading2"/>
      </w:pPr>
      <w:sdt>
        <w:sdtPr>
          <w:id w:val="345529251"/>
          <w:placeholder>
            <w:docPart w:val="A382DC6FC0EA44D69F62BF3E32090C9F"/>
          </w:placeholder>
          <w:showingPlcHdr/>
          <w15:appearance w15:val="hidden"/>
        </w:sdtPr>
        <w:sdtEndPr/>
        <w:sdtContent>
          <w:r w:rsidR="00D42A38" w:rsidRPr="00D42A38">
            <w:t>Project scope</w:t>
          </w:r>
        </w:sdtContent>
      </w:sdt>
      <w:r w:rsidR="00D42A38">
        <w:t xml:space="preserve"> </w:t>
      </w:r>
    </w:p>
    <w:tbl>
      <w:tblPr>
        <w:tblStyle w:val="TipTable"/>
        <w:tblW w:w="5000" w:type="pct"/>
        <w:tblLook w:val="04A0" w:firstRow="1" w:lastRow="0" w:firstColumn="1" w:lastColumn="0" w:noHBand="0" w:noVBand="1"/>
        <w:tblDescription w:val="Layout table"/>
      </w:tblPr>
      <w:tblGrid>
        <w:gridCol w:w="577"/>
        <w:gridCol w:w="8783"/>
      </w:tblGrid>
      <w:tr w:rsidR="005D4DC9" w14:paraId="77934492" w14:textId="77777777" w:rsidTr="00BE3695">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424857D4" w14:textId="77777777" w:rsidR="005D4DC9" w:rsidRDefault="000B4CCC" w:rsidP="007664E8">
            <w:r>
              <w:rPr>
                <w:noProof/>
              </w:rPr>
              <w:drawing>
                <wp:inline distT="0" distB="0" distL="0" distR="0" wp14:anchorId="67C4BE33" wp14:editId="01C1A9FC">
                  <wp:extent cx="194503" cy="194503"/>
                  <wp:effectExtent l="0" t="0" r="0" b="0"/>
                  <wp:docPr id="1813168664"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356" name="Graphic 179667356" descr="Badge Tick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8430" cy="198430"/>
                          </a:xfrm>
                          <a:prstGeom prst="rect">
                            <a:avLst/>
                          </a:prstGeom>
                        </pic:spPr>
                      </pic:pic>
                    </a:graphicData>
                  </a:graphic>
                </wp:inline>
              </w:drawing>
            </w:r>
          </w:p>
        </w:tc>
        <w:tc>
          <w:tcPr>
            <w:tcW w:w="4692" w:type="pct"/>
            <w:shd w:val="clear" w:color="auto" w:fill="auto"/>
          </w:tcPr>
          <w:p w14:paraId="6C5E453E" w14:textId="554C33DD" w:rsidR="005D4DC9" w:rsidRDefault="009B39C1" w:rsidP="008D5E06">
            <w:pPr>
              <w:pStyle w:val="TipText"/>
              <w:cnfStyle w:val="000000000000" w:firstRow="0" w:lastRow="0" w:firstColumn="0" w:lastColumn="0" w:oddVBand="0" w:evenVBand="0" w:oddHBand="0" w:evenHBand="0" w:firstRowFirstColumn="0" w:firstRowLastColumn="0" w:lastRowFirstColumn="0" w:lastRowLastColumn="0"/>
            </w:pPr>
            <w:r>
              <w:t>Expand on the current template</w:t>
            </w:r>
          </w:p>
        </w:tc>
      </w:tr>
    </w:tbl>
    <w:p w14:paraId="67BA885A" w14:textId="77777777" w:rsidR="003312ED" w:rsidRDefault="003312ED"/>
    <w:p w14:paraId="7A0DD383" w14:textId="77777777" w:rsidR="003312ED" w:rsidRDefault="001D18A3">
      <w:pPr>
        <w:pStyle w:val="Heading2"/>
      </w:pPr>
      <w:sdt>
        <w:sdtPr>
          <w:id w:val="673848302"/>
          <w:placeholder>
            <w:docPart w:val="CD1D010E184A4F0D9AB8829F14F9FE0D"/>
          </w:placeholder>
          <w:showingPlcHdr/>
          <w15:appearance w15:val="hidden"/>
        </w:sdtPr>
        <w:sdtEndPr/>
        <w:sdtContent>
          <w:r w:rsidR="00D42A38" w:rsidRPr="00D42A38">
            <w:t>High-level requirements</w:t>
          </w:r>
        </w:sdtContent>
      </w:sdt>
      <w:r w:rsidR="00D42A38">
        <w:t xml:space="preserve"> </w:t>
      </w:r>
    </w:p>
    <w:tbl>
      <w:tblPr>
        <w:tblStyle w:val="TipTable"/>
        <w:tblW w:w="5000" w:type="pct"/>
        <w:tblLook w:val="04A0" w:firstRow="1" w:lastRow="0" w:firstColumn="1" w:lastColumn="0" w:noHBand="0" w:noVBand="1"/>
        <w:tblDescription w:val="Layout table"/>
      </w:tblPr>
      <w:tblGrid>
        <w:gridCol w:w="577"/>
        <w:gridCol w:w="8783"/>
      </w:tblGrid>
      <w:tr w:rsidR="005D4DC9" w14:paraId="07B574DF" w14:textId="77777777" w:rsidTr="00BE3695">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7F783B3A" w14:textId="77777777" w:rsidR="005D4DC9" w:rsidRDefault="000B4CCC" w:rsidP="007664E8">
            <w:r>
              <w:rPr>
                <w:noProof/>
              </w:rPr>
              <w:drawing>
                <wp:inline distT="0" distB="0" distL="0" distR="0" wp14:anchorId="7DA2DAE5" wp14:editId="6BB485CB">
                  <wp:extent cx="194503" cy="194503"/>
                  <wp:effectExtent l="0" t="0" r="0" b="0"/>
                  <wp:docPr id="147060717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356" name="Graphic 179667356" descr="Badge Tick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98430" cy="198430"/>
                          </a:xfrm>
                          <a:prstGeom prst="rect">
                            <a:avLst/>
                          </a:prstGeom>
                        </pic:spPr>
                      </pic:pic>
                    </a:graphicData>
                  </a:graphic>
                </wp:inline>
              </w:drawing>
            </w:r>
          </w:p>
        </w:tc>
        <w:tc>
          <w:tcPr>
            <w:tcW w:w="4692" w:type="pct"/>
            <w:shd w:val="clear" w:color="auto" w:fill="auto"/>
          </w:tcPr>
          <w:p w14:paraId="42851CFA" w14:textId="77777777" w:rsidR="005D4DC9" w:rsidRDefault="001D18A3" w:rsidP="008D5E06">
            <w:pPr>
              <w:pStyle w:val="TipText"/>
              <w:cnfStyle w:val="000000000000" w:firstRow="0" w:lastRow="0" w:firstColumn="0" w:lastColumn="0" w:oddVBand="0" w:evenVBand="0" w:oddHBand="0" w:evenHBand="0" w:firstRowFirstColumn="0" w:firstRowLastColumn="0" w:lastRowFirstColumn="0" w:lastRowLastColumn="0"/>
            </w:pPr>
            <w:sdt>
              <w:sdtPr>
                <w:alias w:val="Enter description:"/>
                <w:tag w:val="Enter description:"/>
                <w:id w:val="-1329598371"/>
                <w:placeholder>
                  <w:docPart w:val="F9C3068A32C44FBD87F1DB875B3B3D86"/>
                </w:placeholder>
                <w:temporary/>
                <w:showingPlcHdr/>
                <w15:appearance w15:val="hidden"/>
              </w:sdtPr>
              <w:sdtEndPr/>
              <w:sdtContent>
                <w:r w:rsidR="001A728E" w:rsidRPr="004E0E4E">
                  <w:t>Describe the high level requirements for the project. For example:</w:t>
                </w:r>
              </w:sdtContent>
            </w:sdt>
            <w:r w:rsidR="004E0E4E">
              <w:t xml:space="preserve"> </w:t>
            </w:r>
          </w:p>
        </w:tc>
      </w:tr>
    </w:tbl>
    <w:p w14:paraId="57513E84" w14:textId="77777777" w:rsidR="003312ED" w:rsidRDefault="003312ED"/>
    <w:p w14:paraId="6A5D2DCB" w14:textId="6BA9208F" w:rsidR="00F56D55" w:rsidRDefault="00F56D55" w:rsidP="00F56D55">
      <w:pPr>
        <w:pStyle w:val="Heading2"/>
      </w:pPr>
      <w:sdt>
        <w:sdtPr>
          <w:id w:val="1545328239"/>
          <w:placeholder>
            <w:docPart w:val="D964E908167644398FF773C383BC95AF"/>
          </w:placeholder>
          <w15:appearance w15:val="hidden"/>
        </w:sdtPr>
        <w:sdtContent>
          <w:r>
            <w:t>Content Structure</w:t>
          </w:r>
        </w:sdtContent>
      </w:sdt>
      <w:r>
        <w:t xml:space="preserve"> </w:t>
      </w:r>
    </w:p>
    <w:tbl>
      <w:tblPr>
        <w:tblStyle w:val="TipTable"/>
        <w:tblW w:w="5000" w:type="pct"/>
        <w:tblLook w:val="04A0" w:firstRow="1" w:lastRow="0" w:firstColumn="1" w:lastColumn="0" w:noHBand="0" w:noVBand="1"/>
        <w:tblDescription w:val="Layout table"/>
      </w:tblPr>
      <w:tblGrid>
        <w:gridCol w:w="280"/>
        <w:gridCol w:w="9080"/>
      </w:tblGrid>
      <w:tr w:rsidR="00F56D55" w14:paraId="2E6FB051" w14:textId="77777777" w:rsidTr="001E5280">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13B2B61E" w14:textId="77777777" w:rsidR="00F56D55" w:rsidRDefault="00F56D55" w:rsidP="001E5280">
            <w:r>
              <w:rPr>
                <w:noProof/>
              </w:rPr>
              <w:drawing>
                <wp:inline distT="0" distB="0" distL="0" distR="0" wp14:anchorId="0DCBE434" wp14:editId="61FE4B06">
                  <wp:extent cx="194503" cy="194503"/>
                  <wp:effectExtent l="0" t="0" r="0" b="0"/>
                  <wp:docPr id="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356" name="Graphic 179667356" descr="Badge Tick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8430" cy="198430"/>
                          </a:xfrm>
                          <a:prstGeom prst="rect">
                            <a:avLst/>
                          </a:prstGeom>
                        </pic:spPr>
                      </pic:pic>
                    </a:graphicData>
                  </a:graphic>
                </wp:inline>
              </w:drawing>
            </w:r>
          </w:p>
        </w:tc>
        <w:tc>
          <w:tcPr>
            <w:tcW w:w="4692" w:type="pct"/>
            <w:shd w:val="clear" w:color="auto" w:fill="auto"/>
          </w:tcPr>
          <w:p w14:paraId="44243131" w14:textId="77777777" w:rsidR="00823E34" w:rsidRDefault="00823E34" w:rsidP="001E5280">
            <w:pPr>
              <w:pStyle w:val="TipText"/>
              <w:cnfStyle w:val="000000000000" w:firstRow="0" w:lastRow="0" w:firstColumn="0" w:lastColumn="0" w:oddVBand="0" w:evenVBand="0" w:oddHBand="0" w:evenHBand="0" w:firstRowFirstColumn="0" w:firstRowLastColumn="0" w:lastRowFirstColumn="0" w:lastRowLastColumn="0"/>
            </w:pPr>
            <w:r>
              <w:t>Site map</w:t>
            </w:r>
          </w:p>
          <w:p w14:paraId="65AFCB30" w14:textId="0643A61D" w:rsidR="00823E34" w:rsidRDefault="006708A7" w:rsidP="001E5280">
            <w:pPr>
              <w:pStyle w:val="TipText"/>
              <w:cnfStyle w:val="000000000000" w:firstRow="0" w:lastRow="0" w:firstColumn="0" w:lastColumn="0" w:oddVBand="0" w:evenVBand="0" w:oddHBand="0" w:evenHBand="0" w:firstRowFirstColumn="0" w:firstRowLastColumn="0" w:lastRowFirstColumn="0" w:lastRowLastColumn="0"/>
            </w:pPr>
            <w:r w:rsidRPr="006708A7">
              <w:drawing>
                <wp:inline distT="0" distB="0" distL="0" distR="0" wp14:anchorId="6C485596" wp14:editId="2E085E65">
                  <wp:extent cx="5943600" cy="1329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29055"/>
                          </a:xfrm>
                          <a:prstGeom prst="rect">
                            <a:avLst/>
                          </a:prstGeom>
                        </pic:spPr>
                      </pic:pic>
                    </a:graphicData>
                  </a:graphic>
                </wp:inline>
              </w:drawing>
            </w:r>
          </w:p>
          <w:p w14:paraId="3BE9D741" w14:textId="77777777" w:rsidR="00823E34" w:rsidRDefault="00823E34" w:rsidP="001E5280">
            <w:pPr>
              <w:pStyle w:val="TipText"/>
              <w:cnfStyle w:val="000000000000" w:firstRow="0" w:lastRow="0" w:firstColumn="0" w:lastColumn="0" w:oddVBand="0" w:evenVBand="0" w:oddHBand="0" w:evenHBand="0" w:firstRowFirstColumn="0" w:firstRowLastColumn="0" w:lastRowFirstColumn="0" w:lastRowLastColumn="0"/>
            </w:pPr>
          </w:p>
          <w:p w14:paraId="56E8C9D0" w14:textId="0A5B80E2" w:rsidR="00236195" w:rsidRDefault="00F56D55" w:rsidP="00236195">
            <w:pPr>
              <w:pStyle w:val="Heading2"/>
              <w:outlineLvl w:val="1"/>
              <w:cnfStyle w:val="000000000000" w:firstRow="0" w:lastRow="0" w:firstColumn="0" w:lastColumn="0" w:oddVBand="0" w:evenVBand="0" w:oddHBand="0" w:evenHBand="0" w:firstRowFirstColumn="0" w:firstRowLastColumn="0" w:lastRowFirstColumn="0" w:lastRowLastColumn="0"/>
            </w:pPr>
            <w:r>
              <w:t xml:space="preserve"> </w:t>
            </w:r>
            <w:sdt>
              <w:sdtPr>
                <w:id w:val="-1133631909"/>
                <w:placeholder>
                  <w:docPart w:val="C44B98AD7F284578A4261136A57D9420"/>
                </w:placeholder>
                <w15:appearance w15:val="hidden"/>
              </w:sdtPr>
              <w:sdtContent>
                <w:r w:rsidR="00236195">
                  <w:t>Sample Sites</w:t>
                </w:r>
              </w:sdtContent>
            </w:sdt>
            <w:r w:rsidR="00236195">
              <w:t xml:space="preserve"> </w:t>
            </w:r>
          </w:p>
          <w:tbl>
            <w:tblPr>
              <w:tblStyle w:val="TipTable"/>
              <w:tblW w:w="5000" w:type="pct"/>
              <w:tblLook w:val="04A0" w:firstRow="1" w:lastRow="0" w:firstColumn="1" w:lastColumn="0" w:noHBand="0" w:noVBand="1"/>
              <w:tblDescription w:val="Layout table"/>
            </w:tblPr>
            <w:tblGrid>
              <w:gridCol w:w="559"/>
              <w:gridCol w:w="8521"/>
            </w:tblGrid>
            <w:tr w:rsidR="00236195" w14:paraId="2787DAB6" w14:textId="77777777" w:rsidTr="001E5280">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3B932288" w14:textId="77777777" w:rsidR="00236195" w:rsidRDefault="00236195" w:rsidP="00236195">
                  <w:r>
                    <w:rPr>
                      <w:noProof/>
                    </w:rPr>
                    <w:drawing>
                      <wp:inline distT="0" distB="0" distL="0" distR="0" wp14:anchorId="647A4989" wp14:editId="4263E915">
                        <wp:extent cx="194503" cy="194503"/>
                        <wp:effectExtent l="0" t="0" r="0" b="0"/>
                        <wp:docPr id="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356" name="Graphic 179667356" descr="Badge Tick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8430" cy="198430"/>
                                </a:xfrm>
                                <a:prstGeom prst="rect">
                                  <a:avLst/>
                                </a:prstGeom>
                              </pic:spPr>
                            </pic:pic>
                          </a:graphicData>
                        </a:graphic>
                      </wp:inline>
                    </w:drawing>
                  </w:r>
                </w:p>
              </w:tc>
              <w:tc>
                <w:tcPr>
                  <w:tcW w:w="4692" w:type="pct"/>
                  <w:shd w:val="clear" w:color="auto" w:fill="auto"/>
                </w:tcPr>
                <w:p w14:paraId="16A087D6" w14:textId="6CC1C56D" w:rsidR="00236195" w:rsidRDefault="00236195" w:rsidP="00236195">
                  <w:pPr>
                    <w:pStyle w:val="TipText"/>
                    <w:cnfStyle w:val="000000000000" w:firstRow="0" w:lastRow="0" w:firstColumn="0" w:lastColumn="0" w:oddVBand="0" w:evenVBand="0" w:oddHBand="0" w:evenHBand="0" w:firstRowFirstColumn="0" w:firstRowLastColumn="0" w:lastRowFirstColumn="0" w:lastRowLastColumn="0"/>
                  </w:pPr>
                  <w:r>
                    <w:t>Same sites</w:t>
                  </w:r>
                  <w:r>
                    <w:t xml:space="preserve"> </w:t>
                  </w:r>
                </w:p>
              </w:tc>
            </w:tr>
          </w:tbl>
          <w:p w14:paraId="4A01498E" w14:textId="21DE33EA" w:rsidR="00F56D55" w:rsidRDefault="00F56D55" w:rsidP="001E5280">
            <w:pPr>
              <w:pStyle w:val="TipText"/>
              <w:cnfStyle w:val="000000000000" w:firstRow="0" w:lastRow="0" w:firstColumn="0" w:lastColumn="0" w:oddVBand="0" w:evenVBand="0" w:oddHBand="0" w:evenHBand="0" w:firstRowFirstColumn="0" w:firstRowLastColumn="0" w:lastRowFirstColumn="0" w:lastRowLastColumn="0"/>
            </w:pPr>
          </w:p>
        </w:tc>
      </w:tr>
    </w:tbl>
    <w:p w14:paraId="72395F49" w14:textId="77777777" w:rsidR="00896655" w:rsidRDefault="00896655"/>
    <w:p w14:paraId="07F8021D" w14:textId="77777777" w:rsidR="006C5246" w:rsidRDefault="006C5246" w:rsidP="006C5246">
      <w:pPr>
        <w:pStyle w:val="ListParagraph"/>
        <w:numPr>
          <w:ilvl w:val="0"/>
          <w:numId w:val="17"/>
        </w:numPr>
        <w:rPr>
          <w:rFonts w:eastAsia="Times New Roman"/>
        </w:rPr>
      </w:pPr>
      <w:hyperlink r:id="rId14" w:history="1">
        <w:r>
          <w:rPr>
            <w:rStyle w:val="Hyperlink"/>
            <w:rFonts w:eastAsia="Times New Roman"/>
          </w:rPr>
          <w:t>Kokomo Beach Club</w:t>
        </w:r>
      </w:hyperlink>
    </w:p>
    <w:p w14:paraId="5075D8BE" w14:textId="77777777" w:rsidR="006C5246" w:rsidRDefault="006C5246" w:rsidP="006C5246">
      <w:pPr>
        <w:pStyle w:val="ListParagraph"/>
      </w:pPr>
    </w:p>
    <w:p w14:paraId="5408D26E" w14:textId="77777777" w:rsidR="006C5246" w:rsidRDefault="006C5246" w:rsidP="006C5246">
      <w:pPr>
        <w:pStyle w:val="ListParagraph"/>
        <w:numPr>
          <w:ilvl w:val="0"/>
          <w:numId w:val="17"/>
        </w:numPr>
        <w:rPr>
          <w:rFonts w:eastAsia="Times New Roman"/>
        </w:rPr>
      </w:pPr>
      <w:hyperlink r:id="rId15" w:history="1">
        <w:r>
          <w:rPr>
            <w:rStyle w:val="Hyperlink"/>
            <w:rFonts w:eastAsia="Times New Roman"/>
          </w:rPr>
          <w:t>New Homes in Goderich | The Bluffs at Huron</w:t>
        </w:r>
      </w:hyperlink>
    </w:p>
    <w:p w14:paraId="717DA4E4" w14:textId="77777777" w:rsidR="006C5246" w:rsidRDefault="006C5246" w:rsidP="006C5246">
      <w:pPr>
        <w:pStyle w:val="ListParagraph"/>
      </w:pPr>
    </w:p>
    <w:p w14:paraId="7C2BC459" w14:textId="77777777" w:rsidR="006C5246" w:rsidRDefault="006C5246" w:rsidP="006C5246">
      <w:pPr>
        <w:pStyle w:val="ListParagraph"/>
        <w:numPr>
          <w:ilvl w:val="0"/>
          <w:numId w:val="17"/>
        </w:numPr>
        <w:rPr>
          <w:rFonts w:eastAsia="Times New Roman"/>
        </w:rPr>
      </w:pPr>
      <w:hyperlink r:id="rId16" w:history="1">
        <w:r>
          <w:rPr>
            <w:rStyle w:val="Hyperlink"/>
            <w:rFonts w:eastAsia="Times New Roman"/>
          </w:rPr>
          <w:t>Bluffs Bay – Georgian Bay Waterfront Lots</w:t>
        </w:r>
      </w:hyperlink>
    </w:p>
    <w:p w14:paraId="36187E8C" w14:textId="77777777" w:rsidR="006C5246" w:rsidRDefault="006C5246" w:rsidP="006C5246">
      <w:pPr>
        <w:pStyle w:val="ListParagraph"/>
      </w:pPr>
    </w:p>
    <w:p w14:paraId="64BB9035" w14:textId="77777777" w:rsidR="006C5246" w:rsidRDefault="006C5246" w:rsidP="006C5246">
      <w:pPr>
        <w:pStyle w:val="ListParagraph"/>
        <w:numPr>
          <w:ilvl w:val="0"/>
          <w:numId w:val="17"/>
        </w:numPr>
        <w:rPr>
          <w:rFonts w:eastAsia="Times New Roman"/>
        </w:rPr>
      </w:pPr>
      <w:hyperlink r:id="rId17" w:history="1">
        <w:r>
          <w:rPr>
            <w:rStyle w:val="Hyperlink"/>
            <w:rFonts w:eastAsia="Times New Roman"/>
          </w:rPr>
          <w:t>Pinery Bluffs, Real Estate Lots For Sale in Grand Bend Ontario Area</w:t>
        </w:r>
      </w:hyperlink>
    </w:p>
    <w:p w14:paraId="0A9828CF" w14:textId="77777777" w:rsidR="006C5246" w:rsidRDefault="006C5246" w:rsidP="006C5246">
      <w:pPr>
        <w:pStyle w:val="ListParagraph"/>
      </w:pPr>
    </w:p>
    <w:p w14:paraId="0A6241BA" w14:textId="77777777" w:rsidR="006C5246" w:rsidRDefault="006C5246" w:rsidP="006C5246">
      <w:pPr>
        <w:pStyle w:val="ListParagraph"/>
        <w:numPr>
          <w:ilvl w:val="0"/>
          <w:numId w:val="17"/>
        </w:numPr>
        <w:rPr>
          <w:rFonts w:eastAsia="Times New Roman"/>
        </w:rPr>
      </w:pPr>
      <w:hyperlink r:id="rId18" w:history="1">
        <w:r>
          <w:rPr>
            <w:rStyle w:val="Hyperlink"/>
            <w:rFonts w:eastAsia="Times New Roman"/>
          </w:rPr>
          <w:t>Bois Blanc Island Resort (boisblanccanada.com)</w:t>
        </w:r>
      </w:hyperlink>
    </w:p>
    <w:p w14:paraId="76803CB5" w14:textId="77777777" w:rsidR="006C5246" w:rsidRDefault="006C5246" w:rsidP="006C5246">
      <w:pPr>
        <w:pStyle w:val="ListParagraph"/>
      </w:pPr>
    </w:p>
    <w:p w14:paraId="30A5D82D" w14:textId="77777777" w:rsidR="006C5246" w:rsidRDefault="006C5246" w:rsidP="006C5246">
      <w:pPr>
        <w:pStyle w:val="ListParagraph"/>
        <w:numPr>
          <w:ilvl w:val="0"/>
          <w:numId w:val="17"/>
        </w:numPr>
        <w:rPr>
          <w:rFonts w:eastAsia="Times New Roman"/>
        </w:rPr>
      </w:pPr>
      <w:hyperlink r:id="rId19" w:history="1">
        <w:r>
          <w:rPr>
            <w:rStyle w:val="Hyperlink"/>
            <w:rFonts w:eastAsia="Times New Roman"/>
          </w:rPr>
          <w:t>Braestone | Horseshoe Valley's Country Estate Community</w:t>
        </w:r>
      </w:hyperlink>
    </w:p>
    <w:p w14:paraId="656309E4" w14:textId="77777777" w:rsidR="006C5246" w:rsidRDefault="006C5246" w:rsidP="006C5246">
      <w:pPr>
        <w:pStyle w:val="ListParagraph"/>
      </w:pPr>
    </w:p>
    <w:p w14:paraId="237F5DFA" w14:textId="77777777" w:rsidR="006C5246" w:rsidRDefault="006C5246" w:rsidP="006C5246">
      <w:pPr>
        <w:pStyle w:val="ListParagraph"/>
        <w:numPr>
          <w:ilvl w:val="0"/>
          <w:numId w:val="17"/>
        </w:numPr>
        <w:rPr>
          <w:rFonts w:eastAsia="Times New Roman"/>
        </w:rPr>
      </w:pPr>
      <w:hyperlink r:id="rId20" w:history="1">
        <w:r>
          <w:rPr>
            <w:rStyle w:val="Hyperlink"/>
            <w:rFonts w:eastAsia="Times New Roman"/>
          </w:rPr>
          <w:t>Home - Nature Ridge Homes</w:t>
        </w:r>
      </w:hyperlink>
    </w:p>
    <w:p w14:paraId="3D98B1B3" w14:textId="77777777" w:rsidR="00236195" w:rsidRDefault="00236195"/>
    <w:p w14:paraId="4B1BA72F" w14:textId="6E911A44" w:rsidR="006C5246" w:rsidRDefault="006C5246" w:rsidP="006C5246">
      <w:pPr>
        <w:pStyle w:val="Heading2"/>
      </w:pPr>
      <w:sdt>
        <w:sdtPr>
          <w:id w:val="1983194987"/>
          <w:placeholder>
            <w:docPart w:val="6133E6FFA1024DA98E6340EF250D9C5A"/>
          </w:placeholder>
          <w15:appearance w15:val="hidden"/>
        </w:sdtPr>
        <w:sdtEndPr/>
        <w:sdtContent>
          <w:r>
            <w:t>Photos</w:t>
          </w:r>
        </w:sdtContent>
      </w:sdt>
    </w:p>
    <w:tbl>
      <w:tblPr>
        <w:tblStyle w:val="TipTable"/>
        <w:tblW w:w="5000" w:type="pct"/>
        <w:tblLook w:val="04A0" w:firstRow="1" w:lastRow="0" w:firstColumn="1" w:lastColumn="0" w:noHBand="0" w:noVBand="1"/>
        <w:tblDescription w:val="Layout table"/>
      </w:tblPr>
      <w:tblGrid>
        <w:gridCol w:w="280"/>
        <w:gridCol w:w="9080"/>
      </w:tblGrid>
      <w:tr w:rsidR="006C5246" w14:paraId="3EAB24F8" w14:textId="77777777" w:rsidTr="001E5280">
        <w:tc>
          <w:tcPr>
            <w:cnfStyle w:val="001000000000" w:firstRow="0" w:lastRow="0" w:firstColumn="1" w:lastColumn="0" w:oddVBand="0" w:evenVBand="0" w:oddHBand="0" w:evenHBand="0" w:firstRowFirstColumn="0" w:firstRowLastColumn="0" w:lastRowFirstColumn="0" w:lastRowLastColumn="0"/>
            <w:tcW w:w="308" w:type="pct"/>
            <w:shd w:val="clear" w:color="auto" w:fill="auto"/>
          </w:tcPr>
          <w:p w14:paraId="7EE9898A" w14:textId="77777777" w:rsidR="006C5246" w:rsidRDefault="006C5246" w:rsidP="001E5280">
            <w:r>
              <w:rPr>
                <w:noProof/>
              </w:rPr>
              <w:drawing>
                <wp:inline distT="0" distB="0" distL="0" distR="0" wp14:anchorId="46B619CE" wp14:editId="5308DA43">
                  <wp:extent cx="194503" cy="194503"/>
                  <wp:effectExtent l="0" t="0" r="0" b="0"/>
                  <wp:docPr id="4" name="Graphic 4"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7356" name="Graphic 179667356" descr="Badge Tick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8430" cy="198430"/>
                          </a:xfrm>
                          <a:prstGeom prst="rect">
                            <a:avLst/>
                          </a:prstGeom>
                        </pic:spPr>
                      </pic:pic>
                    </a:graphicData>
                  </a:graphic>
                </wp:inline>
              </w:drawing>
            </w:r>
          </w:p>
        </w:tc>
        <w:tc>
          <w:tcPr>
            <w:tcW w:w="4692" w:type="pct"/>
            <w:shd w:val="clear" w:color="auto" w:fill="auto"/>
          </w:tcPr>
          <w:p w14:paraId="62C03BCF" w14:textId="77777777" w:rsidR="006C5246" w:rsidRDefault="006C5246" w:rsidP="001E5280">
            <w:pPr>
              <w:pStyle w:val="TipText"/>
              <w:cnfStyle w:val="000000000000" w:firstRow="0" w:lastRow="0" w:firstColumn="0" w:lastColumn="0" w:oddVBand="0" w:evenVBand="0" w:oddHBand="0" w:evenHBand="0" w:firstRowFirstColumn="0" w:firstRowLastColumn="0" w:lastRowFirstColumn="0" w:lastRowLastColumn="0"/>
            </w:pPr>
            <w:r>
              <w:t>Photos</w:t>
            </w:r>
          </w:p>
          <w:p w14:paraId="7BE82A00" w14:textId="77777777" w:rsidR="006C5246" w:rsidRDefault="006C5246" w:rsidP="001E5280">
            <w:pPr>
              <w:pStyle w:val="TipText"/>
              <w:cnfStyle w:val="000000000000" w:firstRow="0" w:lastRow="0" w:firstColumn="0" w:lastColumn="0" w:oddVBand="0" w:evenVBand="0" w:oddHBand="0" w:evenHBand="0" w:firstRowFirstColumn="0" w:firstRowLastColumn="0" w:lastRowFirstColumn="0" w:lastRowLastColumn="0"/>
            </w:pPr>
          </w:p>
          <w:p w14:paraId="604E80AC" w14:textId="6B377948" w:rsidR="006C5246" w:rsidRDefault="001D18A3" w:rsidP="001E5280">
            <w:pPr>
              <w:pStyle w:val="TipText"/>
              <w:cnfStyle w:val="000000000000" w:firstRow="0" w:lastRow="0" w:firstColumn="0" w:lastColumn="0" w:oddVBand="0" w:evenVBand="0" w:oddHBand="0" w:evenHBand="0" w:firstRowFirstColumn="0" w:firstRowLastColumn="0" w:lastRowFirstColumn="0" w:lastRowLastColumn="0"/>
            </w:pPr>
            <w:r>
              <w:rPr>
                <w:noProof/>
              </w:rPr>
              <w:lastRenderedPageBreak/>
              <w:drawing>
                <wp:inline distT="0" distB="0" distL="0" distR="0" wp14:anchorId="5DD6C85E" wp14:editId="4C327C28">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14:anchorId="37D01F08" wp14:editId="106F966D">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25668BA8" wp14:editId="396462EF">
                  <wp:extent cx="5943600" cy="3663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r>
              <w:rPr>
                <w:noProof/>
              </w:rPr>
              <w:drawing>
                <wp:inline distT="0" distB="0" distL="0" distR="0" wp14:anchorId="313D9451" wp14:editId="01809681">
                  <wp:extent cx="38100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Pr>
                <w:noProof/>
              </w:rPr>
              <w:lastRenderedPageBreak/>
              <w:drawing>
                <wp:inline distT="0" distB="0" distL="0" distR="0" wp14:anchorId="13F0F9E5" wp14:editId="6113F77D">
                  <wp:extent cx="5937250" cy="4457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4457700"/>
                          </a:xfrm>
                          <a:prstGeom prst="rect">
                            <a:avLst/>
                          </a:prstGeom>
                          <a:noFill/>
                          <a:ln>
                            <a:noFill/>
                          </a:ln>
                        </pic:spPr>
                      </pic:pic>
                    </a:graphicData>
                  </a:graphic>
                </wp:inline>
              </w:drawing>
            </w:r>
            <w:r>
              <w:rPr>
                <w:noProof/>
              </w:rPr>
              <w:lastRenderedPageBreak/>
              <w:drawing>
                <wp:inline distT="0" distB="0" distL="0" distR="0" wp14:anchorId="071B3456" wp14:editId="06F802C4">
                  <wp:extent cx="5943600" cy="396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a:ln>
                            <a:noFill/>
                          </a:ln>
                        </pic:spPr>
                      </pic:pic>
                    </a:graphicData>
                  </a:graphic>
                </wp:inline>
              </w:drawing>
            </w:r>
            <w:r>
              <w:rPr>
                <w:noProof/>
              </w:rPr>
              <w:drawing>
                <wp:inline distT="0" distB="0" distL="0" distR="0" wp14:anchorId="58EE4575" wp14:editId="1B85055E">
                  <wp:extent cx="5937250" cy="3962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3962400"/>
                          </a:xfrm>
                          <a:prstGeom prst="rect">
                            <a:avLst/>
                          </a:prstGeom>
                          <a:noFill/>
                          <a:ln>
                            <a:noFill/>
                          </a:ln>
                        </pic:spPr>
                      </pic:pic>
                    </a:graphicData>
                  </a:graphic>
                </wp:inline>
              </w:drawing>
            </w:r>
            <w:r>
              <w:rPr>
                <w:noProof/>
              </w:rPr>
              <w:lastRenderedPageBreak/>
              <w:drawing>
                <wp:inline distT="0" distB="0" distL="0" distR="0" wp14:anchorId="038D1229" wp14:editId="09D6FB09">
                  <wp:extent cx="1949450" cy="1460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9450" cy="1460500"/>
                          </a:xfrm>
                          <a:prstGeom prst="rect">
                            <a:avLst/>
                          </a:prstGeom>
                          <a:noFill/>
                          <a:ln>
                            <a:noFill/>
                          </a:ln>
                        </pic:spPr>
                      </pic:pic>
                    </a:graphicData>
                  </a:graphic>
                </wp:inline>
              </w:drawing>
            </w:r>
            <w:r>
              <w:rPr>
                <w:noProof/>
              </w:rPr>
              <w:drawing>
                <wp:inline distT="0" distB="0" distL="0" distR="0" wp14:anchorId="73F8E887" wp14:editId="3E0919A3">
                  <wp:extent cx="5715000" cy="3213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213100"/>
                          </a:xfrm>
                          <a:prstGeom prst="rect">
                            <a:avLst/>
                          </a:prstGeom>
                          <a:noFill/>
                          <a:ln>
                            <a:noFill/>
                          </a:ln>
                        </pic:spPr>
                      </pic:pic>
                    </a:graphicData>
                  </a:graphic>
                </wp:inline>
              </w:drawing>
            </w:r>
            <w:r>
              <w:rPr>
                <w:noProof/>
              </w:rPr>
              <w:lastRenderedPageBreak/>
              <w:drawing>
                <wp:inline distT="0" distB="0" distL="0" distR="0" wp14:anchorId="12F606F6" wp14:editId="6AF67F40">
                  <wp:extent cx="59436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r>
              <w:rPr>
                <w:noProof/>
              </w:rPr>
              <w:lastRenderedPageBreak/>
              <w:drawing>
                <wp:inline distT="0" distB="0" distL="0" distR="0" wp14:anchorId="2C9D9E34" wp14:editId="3C43D0BF">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14:anchorId="1383E466" wp14:editId="6031D79C">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7763FDDB" wp14:editId="254869B1">
                  <wp:extent cx="5943600" cy="3752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r>
              <w:rPr>
                <w:noProof/>
              </w:rPr>
              <w:drawing>
                <wp:inline distT="0" distB="0" distL="0" distR="0" wp14:anchorId="5CF1D53D" wp14:editId="1B1AA116">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49B1EF52" wp14:editId="2E244C8B">
                  <wp:extent cx="5943600" cy="3752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r>
              <w:rPr>
                <w:noProof/>
              </w:rPr>
              <w:lastRenderedPageBreak/>
              <w:drawing>
                <wp:inline distT="0" distB="0" distL="0" distR="0" wp14:anchorId="4EF8D12C" wp14:editId="331E8713">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547459E7" wp14:editId="1700D8C9">
                  <wp:extent cx="5943600" cy="44513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r>
              <w:rPr>
                <w:noProof/>
              </w:rPr>
              <w:lastRenderedPageBreak/>
              <w:drawing>
                <wp:inline distT="0" distB="0" distL="0" distR="0" wp14:anchorId="122C65EF" wp14:editId="7AA6C744">
                  <wp:extent cx="3892550" cy="8216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2550" cy="8216900"/>
                          </a:xfrm>
                          <a:prstGeom prst="rect">
                            <a:avLst/>
                          </a:prstGeom>
                          <a:noFill/>
                          <a:ln>
                            <a:noFill/>
                          </a:ln>
                        </pic:spPr>
                      </pic:pic>
                    </a:graphicData>
                  </a:graphic>
                </wp:inline>
              </w:drawing>
            </w:r>
            <w:r w:rsidR="006C5246">
              <w:t xml:space="preserve"> </w:t>
            </w:r>
          </w:p>
        </w:tc>
      </w:tr>
    </w:tbl>
    <w:p w14:paraId="07AEC8C5" w14:textId="77777777" w:rsidR="006C5246" w:rsidRDefault="006C5246"/>
    <w:p w14:paraId="05E3EA03" w14:textId="77777777" w:rsidR="006C5246" w:rsidRDefault="006C5246"/>
    <w:sectPr w:rsidR="006C5246" w:rsidSect="00E218A3">
      <w:footerReference w:type="default" r:id="rId39"/>
      <w:pgSz w:w="12240" w:h="15840" w:code="1"/>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D5F5B" w14:textId="77777777" w:rsidR="00677B6C" w:rsidRDefault="00677B6C">
      <w:pPr>
        <w:spacing w:after="0" w:line="240" w:lineRule="auto"/>
      </w:pPr>
      <w:r>
        <w:separator/>
      </w:r>
    </w:p>
  </w:endnote>
  <w:endnote w:type="continuationSeparator" w:id="0">
    <w:p w14:paraId="29729B4E" w14:textId="77777777" w:rsidR="00677B6C" w:rsidRDefault="00677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149" w14:textId="77777777" w:rsidR="001E042A" w:rsidRDefault="001E042A" w:rsidP="001E042A">
    <w:pPr>
      <w:pStyle w:val="Footer"/>
    </w:pPr>
    <w:r w:rsidRPr="001E042A">
      <w:fldChar w:fldCharType="begin"/>
    </w:r>
    <w:r w:rsidRPr="001E042A">
      <w:instrText xml:space="preserve"> PAGE   \* MERGEFORMAT </w:instrText>
    </w:r>
    <w:r w:rsidRPr="001E042A">
      <w:fldChar w:fldCharType="separate"/>
    </w:r>
    <w:r w:rsidR="00D57E3E">
      <w:t>1</w:t>
    </w:r>
    <w:r w:rsidRPr="001E04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EAF45" w14:textId="77777777" w:rsidR="00677B6C" w:rsidRDefault="00677B6C">
      <w:pPr>
        <w:spacing w:after="0" w:line="240" w:lineRule="auto"/>
      </w:pPr>
      <w:r>
        <w:separator/>
      </w:r>
    </w:p>
  </w:footnote>
  <w:footnote w:type="continuationSeparator" w:id="0">
    <w:p w14:paraId="3CCC629C" w14:textId="77777777" w:rsidR="00677B6C" w:rsidRDefault="00677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4C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E04C5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0B5294" w:themeColor="accent1" w:themeShade="BF"/>
      </w:rPr>
    </w:lvl>
    <w:lvl w:ilvl="1">
      <w:start w:val="1"/>
      <w:numFmt w:val="decimal"/>
      <w:lvlText w:val="%2."/>
      <w:lvlJc w:val="left"/>
      <w:pPr>
        <w:ind w:left="1440" w:hanging="360"/>
      </w:pPr>
      <w:rPr>
        <w:rFonts w:hint="default"/>
        <w:color w:val="0B5294" w:themeColor="accent1" w:themeShade="BF"/>
      </w:rPr>
    </w:lvl>
    <w:lvl w:ilvl="2">
      <w:start w:val="1"/>
      <w:numFmt w:val="decimal"/>
      <w:lvlText w:val="%3."/>
      <w:lvlJc w:val="right"/>
      <w:pPr>
        <w:ind w:left="2160" w:hanging="180"/>
      </w:pPr>
      <w:rPr>
        <w:rFonts w:hint="default"/>
        <w:color w:val="0B5294" w:themeColor="accent1" w:themeShade="BF"/>
      </w:rPr>
    </w:lvl>
    <w:lvl w:ilvl="3">
      <w:start w:val="1"/>
      <w:numFmt w:val="decimal"/>
      <w:lvlText w:val="%4."/>
      <w:lvlJc w:val="left"/>
      <w:pPr>
        <w:ind w:left="2880" w:hanging="360"/>
      </w:pPr>
      <w:rPr>
        <w:rFonts w:hint="default"/>
        <w:color w:val="0B5294" w:themeColor="accent1" w:themeShade="BF"/>
      </w:rPr>
    </w:lvl>
    <w:lvl w:ilvl="4">
      <w:start w:val="1"/>
      <w:numFmt w:val="decimal"/>
      <w:lvlText w:val="%5."/>
      <w:lvlJc w:val="left"/>
      <w:pPr>
        <w:ind w:left="3600" w:hanging="360"/>
      </w:pPr>
      <w:rPr>
        <w:rFonts w:hint="default"/>
        <w:color w:val="0B5294" w:themeColor="accent1" w:themeShade="BF"/>
      </w:rPr>
    </w:lvl>
    <w:lvl w:ilvl="5">
      <w:start w:val="1"/>
      <w:numFmt w:val="decimal"/>
      <w:lvlText w:val="%6."/>
      <w:lvlJc w:val="right"/>
      <w:pPr>
        <w:ind w:left="4320" w:hanging="180"/>
      </w:pPr>
      <w:rPr>
        <w:rFonts w:hint="default"/>
        <w:color w:val="0B5294" w:themeColor="accent1" w:themeShade="BF"/>
      </w:rPr>
    </w:lvl>
    <w:lvl w:ilvl="6">
      <w:start w:val="1"/>
      <w:numFmt w:val="decimal"/>
      <w:lvlText w:val="%7."/>
      <w:lvlJc w:val="left"/>
      <w:pPr>
        <w:ind w:left="5040" w:hanging="360"/>
      </w:pPr>
      <w:rPr>
        <w:rFonts w:hint="default"/>
        <w:color w:val="0B5294" w:themeColor="accent1" w:themeShade="BF"/>
      </w:rPr>
    </w:lvl>
    <w:lvl w:ilvl="7">
      <w:start w:val="1"/>
      <w:numFmt w:val="decimal"/>
      <w:lvlText w:val="%8."/>
      <w:lvlJc w:val="left"/>
      <w:pPr>
        <w:ind w:left="5760" w:hanging="360"/>
      </w:pPr>
      <w:rPr>
        <w:rFonts w:hint="default"/>
        <w:color w:val="0B5294" w:themeColor="accent1" w:themeShade="BF"/>
      </w:rPr>
    </w:lvl>
    <w:lvl w:ilvl="8">
      <w:start w:val="1"/>
      <w:numFmt w:val="decimal"/>
      <w:lvlText w:val="%9."/>
      <w:lvlJc w:val="right"/>
      <w:pPr>
        <w:ind w:left="6480" w:hanging="180"/>
      </w:pPr>
      <w:rPr>
        <w:rFonts w:hint="default"/>
        <w:color w:val="0B5294" w:themeColor="accent1" w:themeShade="BF"/>
      </w:rPr>
    </w:lvl>
  </w:abstractNum>
  <w:abstractNum w:abstractNumId="12"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0B5294" w:themeColor="accent1" w:themeShade="BF"/>
      </w:rPr>
    </w:lvl>
    <w:lvl w:ilvl="1">
      <w:start w:val="1"/>
      <w:numFmt w:val="bullet"/>
      <w:lvlText w:val="o"/>
      <w:lvlJc w:val="left"/>
      <w:pPr>
        <w:ind w:left="1440" w:hanging="360"/>
      </w:pPr>
      <w:rPr>
        <w:rFonts w:ascii="Courier New" w:hAnsi="Courier New" w:hint="default"/>
        <w:color w:val="0B5294" w:themeColor="accent1" w:themeShade="BF"/>
      </w:rPr>
    </w:lvl>
    <w:lvl w:ilvl="2">
      <w:start w:val="1"/>
      <w:numFmt w:val="bullet"/>
      <w:lvlText w:val=""/>
      <w:lvlJc w:val="left"/>
      <w:pPr>
        <w:ind w:left="2160" w:hanging="360"/>
      </w:pPr>
      <w:rPr>
        <w:rFonts w:ascii="Wingdings" w:hAnsi="Wingdings" w:hint="default"/>
        <w:color w:val="0B5294" w:themeColor="accent1" w:themeShade="BF"/>
      </w:rPr>
    </w:lvl>
    <w:lvl w:ilvl="3">
      <w:start w:val="1"/>
      <w:numFmt w:val="bullet"/>
      <w:lvlText w:val=""/>
      <w:lvlJc w:val="left"/>
      <w:pPr>
        <w:ind w:left="2880" w:hanging="360"/>
      </w:pPr>
      <w:rPr>
        <w:rFonts w:ascii="Symbol" w:hAnsi="Symbol" w:hint="default"/>
        <w:color w:val="0B5294" w:themeColor="accent1" w:themeShade="BF"/>
      </w:rPr>
    </w:lvl>
    <w:lvl w:ilvl="4">
      <w:start w:val="1"/>
      <w:numFmt w:val="bullet"/>
      <w:lvlText w:val="o"/>
      <w:lvlJc w:val="left"/>
      <w:pPr>
        <w:ind w:left="3600" w:hanging="360"/>
      </w:pPr>
      <w:rPr>
        <w:rFonts w:ascii="Courier New" w:hAnsi="Courier New" w:hint="default"/>
        <w:color w:val="0B5294" w:themeColor="accent1" w:themeShade="BF"/>
      </w:rPr>
    </w:lvl>
    <w:lvl w:ilvl="5">
      <w:start w:val="1"/>
      <w:numFmt w:val="bullet"/>
      <w:lvlText w:val=""/>
      <w:lvlJc w:val="left"/>
      <w:pPr>
        <w:ind w:left="4320" w:hanging="360"/>
      </w:pPr>
      <w:rPr>
        <w:rFonts w:ascii="Wingdings" w:hAnsi="Wingdings" w:hint="default"/>
        <w:color w:val="0B5294" w:themeColor="accent1" w:themeShade="BF"/>
      </w:rPr>
    </w:lvl>
    <w:lvl w:ilvl="6">
      <w:start w:val="1"/>
      <w:numFmt w:val="bullet"/>
      <w:lvlText w:val=""/>
      <w:lvlJc w:val="left"/>
      <w:pPr>
        <w:ind w:left="5040" w:hanging="360"/>
      </w:pPr>
      <w:rPr>
        <w:rFonts w:ascii="Symbol" w:hAnsi="Symbol" w:hint="default"/>
        <w:color w:val="0B5294" w:themeColor="accent1" w:themeShade="BF"/>
      </w:rPr>
    </w:lvl>
    <w:lvl w:ilvl="7">
      <w:start w:val="1"/>
      <w:numFmt w:val="bullet"/>
      <w:lvlText w:val="o"/>
      <w:lvlJc w:val="left"/>
      <w:pPr>
        <w:ind w:left="5760" w:hanging="360"/>
      </w:pPr>
      <w:rPr>
        <w:rFonts w:ascii="Courier New" w:hAnsi="Courier New" w:hint="default"/>
        <w:color w:val="0B5294" w:themeColor="accent1" w:themeShade="BF"/>
      </w:rPr>
    </w:lvl>
    <w:lvl w:ilvl="8">
      <w:start w:val="1"/>
      <w:numFmt w:val="bullet"/>
      <w:lvlText w:val=""/>
      <w:lvlJc w:val="left"/>
      <w:pPr>
        <w:ind w:left="6480" w:hanging="360"/>
      </w:pPr>
      <w:rPr>
        <w:rFonts w:ascii="Wingdings" w:hAnsi="Wingdings" w:hint="default"/>
        <w:color w:val="0B5294" w:themeColor="accent1" w:themeShade="BF"/>
      </w:rPr>
    </w:lvl>
  </w:abstractNum>
  <w:abstractNum w:abstractNumId="13" w15:restartNumberingAfterBreak="0">
    <w:nsid w:val="72F85717"/>
    <w:multiLevelType w:val="hybridMultilevel"/>
    <w:tmpl w:val="B7CCA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FC90AFF"/>
    <w:multiLevelType w:val="hybridMultilevel"/>
    <w:tmpl w:val="A1720F8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12"/>
    <w:lvlOverride w:ilvl="0">
      <w:startOverride w:val="1"/>
    </w:lvlOverride>
  </w:num>
  <w:num w:numId="4">
    <w:abstractNumId w:val="10"/>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B6C"/>
    <w:rsid w:val="000232EA"/>
    <w:rsid w:val="00023DA4"/>
    <w:rsid w:val="000277C5"/>
    <w:rsid w:val="00083B37"/>
    <w:rsid w:val="00084B2A"/>
    <w:rsid w:val="000A0612"/>
    <w:rsid w:val="000B16AF"/>
    <w:rsid w:val="000B3ABF"/>
    <w:rsid w:val="000B4CCC"/>
    <w:rsid w:val="000E3526"/>
    <w:rsid w:val="001067A1"/>
    <w:rsid w:val="00175DE0"/>
    <w:rsid w:val="001A728E"/>
    <w:rsid w:val="001D18A3"/>
    <w:rsid w:val="001D3121"/>
    <w:rsid w:val="001E042A"/>
    <w:rsid w:val="00206A9A"/>
    <w:rsid w:val="00225505"/>
    <w:rsid w:val="00236195"/>
    <w:rsid w:val="00266378"/>
    <w:rsid w:val="00325DA6"/>
    <w:rsid w:val="003312ED"/>
    <w:rsid w:val="00370137"/>
    <w:rsid w:val="00385CDF"/>
    <w:rsid w:val="00401034"/>
    <w:rsid w:val="004018C1"/>
    <w:rsid w:val="00446879"/>
    <w:rsid w:val="00471213"/>
    <w:rsid w:val="004727F4"/>
    <w:rsid w:val="0047771A"/>
    <w:rsid w:val="004A0A8D"/>
    <w:rsid w:val="004B6B2B"/>
    <w:rsid w:val="004C5EC7"/>
    <w:rsid w:val="004E0E4E"/>
    <w:rsid w:val="00535D67"/>
    <w:rsid w:val="00575B92"/>
    <w:rsid w:val="005B2113"/>
    <w:rsid w:val="005D4DC9"/>
    <w:rsid w:val="005F7999"/>
    <w:rsid w:val="00626EDA"/>
    <w:rsid w:val="0063680F"/>
    <w:rsid w:val="006401F4"/>
    <w:rsid w:val="006708A7"/>
    <w:rsid w:val="00677B6C"/>
    <w:rsid w:val="006802D1"/>
    <w:rsid w:val="006C025B"/>
    <w:rsid w:val="006C3A7B"/>
    <w:rsid w:val="006C5246"/>
    <w:rsid w:val="006D7FF8"/>
    <w:rsid w:val="00704472"/>
    <w:rsid w:val="00791457"/>
    <w:rsid w:val="007E3B77"/>
    <w:rsid w:val="007F372E"/>
    <w:rsid w:val="00805B33"/>
    <w:rsid w:val="00823E34"/>
    <w:rsid w:val="008471C0"/>
    <w:rsid w:val="0087771F"/>
    <w:rsid w:val="00896655"/>
    <w:rsid w:val="008C5BD3"/>
    <w:rsid w:val="008D5E06"/>
    <w:rsid w:val="008D6D77"/>
    <w:rsid w:val="008E631E"/>
    <w:rsid w:val="00903817"/>
    <w:rsid w:val="00914873"/>
    <w:rsid w:val="00954BFF"/>
    <w:rsid w:val="00963CF3"/>
    <w:rsid w:val="00971F80"/>
    <w:rsid w:val="009B1731"/>
    <w:rsid w:val="009B39C1"/>
    <w:rsid w:val="009C0227"/>
    <w:rsid w:val="009E2B16"/>
    <w:rsid w:val="00A344AE"/>
    <w:rsid w:val="00A54D52"/>
    <w:rsid w:val="00A67AE6"/>
    <w:rsid w:val="00A74FEC"/>
    <w:rsid w:val="00A915D1"/>
    <w:rsid w:val="00AA316B"/>
    <w:rsid w:val="00AC794B"/>
    <w:rsid w:val="00B04D5B"/>
    <w:rsid w:val="00B05004"/>
    <w:rsid w:val="00B80D0D"/>
    <w:rsid w:val="00B87723"/>
    <w:rsid w:val="00B90A3E"/>
    <w:rsid w:val="00BC1FD2"/>
    <w:rsid w:val="00BD7D71"/>
    <w:rsid w:val="00BE3695"/>
    <w:rsid w:val="00C244A1"/>
    <w:rsid w:val="00C305F6"/>
    <w:rsid w:val="00C4349E"/>
    <w:rsid w:val="00C76CE4"/>
    <w:rsid w:val="00C87946"/>
    <w:rsid w:val="00C92C41"/>
    <w:rsid w:val="00C94B82"/>
    <w:rsid w:val="00CA22D1"/>
    <w:rsid w:val="00CF0FFE"/>
    <w:rsid w:val="00D212E6"/>
    <w:rsid w:val="00D333C0"/>
    <w:rsid w:val="00D42A38"/>
    <w:rsid w:val="00D50009"/>
    <w:rsid w:val="00D57E3E"/>
    <w:rsid w:val="00D6374D"/>
    <w:rsid w:val="00D840D6"/>
    <w:rsid w:val="00DB24CB"/>
    <w:rsid w:val="00DF5013"/>
    <w:rsid w:val="00E218A3"/>
    <w:rsid w:val="00E26D53"/>
    <w:rsid w:val="00E41C52"/>
    <w:rsid w:val="00E9640A"/>
    <w:rsid w:val="00EC4614"/>
    <w:rsid w:val="00ED674F"/>
    <w:rsid w:val="00ED7DC4"/>
    <w:rsid w:val="00F1586E"/>
    <w:rsid w:val="00F37B71"/>
    <w:rsid w:val="00F56D55"/>
    <w:rsid w:val="00F71697"/>
    <w:rsid w:val="00FB568E"/>
    <w:rsid w:val="00FF7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E45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E4E"/>
    <w:rPr>
      <w:color w:val="000000" w:themeColor="text1"/>
    </w:rPr>
  </w:style>
  <w:style w:type="paragraph" w:styleId="Heading1">
    <w:name w:val="heading 1"/>
    <w:basedOn w:val="Normal"/>
    <w:next w:val="Normal"/>
    <w:link w:val="Heading1Char"/>
    <w:uiPriority w:val="9"/>
    <w:qFormat/>
    <w:rsid w:val="00C94B82"/>
    <w:pPr>
      <w:keepNext/>
      <w:keepLines/>
      <w:spacing w:before="600" w:after="240" w:line="240" w:lineRule="auto"/>
      <w:outlineLvl w:val="0"/>
    </w:pPr>
    <w:rPr>
      <w:rFonts w:asciiTheme="majorHAnsi" w:hAnsiTheme="majorHAnsi" w:cs="Times New Roman (Body CS)"/>
      <w:b/>
      <w:bCs/>
      <w:caps/>
      <w:color w:val="08674D" w:themeColor="accent4" w:themeShade="80"/>
      <w:spacing w:val="10"/>
      <w:sz w:val="28"/>
    </w:rPr>
  </w:style>
  <w:style w:type="paragraph" w:styleId="Heading2">
    <w:name w:val="heading 2"/>
    <w:basedOn w:val="Normal"/>
    <w:next w:val="Normal"/>
    <w:link w:val="Heading2Char"/>
    <w:uiPriority w:val="9"/>
    <w:unhideWhenUsed/>
    <w:qFormat/>
    <w:rsid w:val="00E41C52"/>
    <w:pPr>
      <w:keepNext/>
      <w:keepLines/>
      <w:numPr>
        <w:numId w:val="4"/>
      </w:numPr>
      <w:spacing w:before="360" w:after="120" w:line="240" w:lineRule="auto"/>
      <w:outlineLvl w:val="1"/>
    </w:pPr>
    <w:rPr>
      <w:rFonts w:cs="Times New Roman (Body CS)"/>
      <w:b/>
      <w:bCs/>
      <w:color w:val="0C9A73" w:themeColor="accent4" w:themeShade="BF"/>
      <w:spacing w:val="10"/>
      <w:sz w:val="24"/>
    </w:rPr>
  </w:style>
  <w:style w:type="paragraph" w:styleId="Heading3">
    <w:name w:val="heading 3"/>
    <w:basedOn w:val="Normal"/>
    <w:next w:val="Normal"/>
    <w:link w:val="Heading3Char"/>
    <w:uiPriority w:val="9"/>
    <w:semiHidden/>
    <w:unhideWhenUsed/>
    <w:qFormat/>
    <w:rsid w:val="008D5E06"/>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Heading4">
    <w:name w:val="heading 4"/>
    <w:basedOn w:val="Normal"/>
    <w:next w:val="Normal"/>
    <w:link w:val="Heading4Char"/>
    <w:uiPriority w:val="9"/>
    <w:semiHidden/>
    <w:unhideWhenUsed/>
    <w:qFormat/>
    <w:rsid w:val="008D5E06"/>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after="0"/>
      <w:outlineLvl w:val="4"/>
    </w:pPr>
    <w:rPr>
      <w:rFonts w:asciiTheme="majorHAnsi" w:eastAsiaTheme="majorEastAsia" w:hAnsiTheme="majorHAnsi" w:cstheme="majorBidi"/>
      <w:color w:val="0B5294"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42A38"/>
    <w:pPr>
      <w:spacing w:after="0" w:line="420" w:lineRule="exact"/>
    </w:pPr>
    <w:rPr>
      <w:rFonts w:asciiTheme="majorHAnsi" w:eastAsiaTheme="majorEastAsia" w:hAnsiTheme="majorHAnsi" w:cs="Times New Roman (Headings CS)"/>
      <w:caps/>
      <w:color w:val="0C9A73" w:themeColor="accent4" w:themeShade="BF"/>
      <w:spacing w:val="10"/>
      <w:kern w:val="28"/>
      <w:sz w:val="40"/>
    </w:rPr>
  </w:style>
  <w:style w:type="character" w:customStyle="1" w:styleId="TitleChar">
    <w:name w:val="Title Char"/>
    <w:basedOn w:val="DefaultParagraphFont"/>
    <w:link w:val="Title"/>
    <w:uiPriority w:val="1"/>
    <w:rsid w:val="00D42A38"/>
    <w:rPr>
      <w:rFonts w:asciiTheme="majorHAnsi" w:eastAsiaTheme="majorEastAsia" w:hAnsiTheme="majorHAnsi" w:cs="Times New Roman (Headings CS)"/>
      <w:caps/>
      <w:color w:val="0C9A73" w:themeColor="accent4" w:themeShade="BF"/>
      <w:spacing w:val="10"/>
      <w:kern w:val="28"/>
      <w:sz w:val="4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2"/>
    <w:qFormat/>
    <w:rsid w:val="00D42A38"/>
    <w:pPr>
      <w:numPr>
        <w:ilvl w:val="1"/>
      </w:numPr>
      <w:spacing w:before="80" w:after="0" w:line="280" w:lineRule="exact"/>
    </w:pPr>
    <w:rPr>
      <w:rFonts w:cs="Times New Roman (Body CS)"/>
      <w:b/>
      <w:bCs/>
      <w:color w:val="0C9A73" w:themeColor="accent4" w:themeShade="BF"/>
      <w:spacing w:val="10"/>
      <w:sz w:val="24"/>
    </w:rPr>
  </w:style>
  <w:style w:type="character" w:customStyle="1" w:styleId="SubtitleChar">
    <w:name w:val="Subtitle Char"/>
    <w:basedOn w:val="DefaultParagraphFont"/>
    <w:link w:val="Subtitle"/>
    <w:uiPriority w:val="2"/>
    <w:rsid w:val="00D42A38"/>
    <w:rPr>
      <w:rFonts w:cs="Times New Roman (Body CS)"/>
      <w:b/>
      <w:bCs/>
      <w:color w:val="0C9A73" w:themeColor="accent4" w:themeShade="BF"/>
      <w:spacing w:val="10"/>
      <w:sz w:val="24"/>
    </w:rPr>
  </w:style>
  <w:style w:type="character" w:customStyle="1" w:styleId="Heading1Char">
    <w:name w:val="Heading 1 Char"/>
    <w:basedOn w:val="DefaultParagraphFont"/>
    <w:link w:val="Heading1"/>
    <w:uiPriority w:val="9"/>
    <w:rsid w:val="00C94B82"/>
    <w:rPr>
      <w:rFonts w:asciiTheme="majorHAnsi" w:hAnsiTheme="majorHAnsi" w:cs="Times New Roman (Body CS)"/>
      <w:b/>
      <w:bCs/>
      <w:caps/>
      <w:color w:val="08674D" w:themeColor="accent4" w:themeShade="80"/>
      <w:spacing w:val="10"/>
      <w:sz w:val="28"/>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C7E2FA" w:themeFill="accent1" w:themeFillTint="33"/>
    </w:tcPr>
    <w:tblStylePr w:type="firstCol">
      <w:pPr>
        <w:wordWrap/>
        <w:jc w:val="center"/>
      </w:pPr>
    </w:tblStylePr>
  </w:style>
  <w:style w:type="paragraph" w:customStyle="1" w:styleId="TipText">
    <w:name w:val="Tip Text"/>
    <w:basedOn w:val="Normal"/>
    <w:uiPriority w:val="19"/>
    <w:rsid w:val="008D5E06"/>
    <w:pPr>
      <w:spacing w:after="160"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073662" w:themeColor="accent1" w:themeShade="7F"/>
      <w:sz w:val="24"/>
      <w:szCs w:val="24"/>
    </w:rPr>
  </w:style>
  <w:style w:type="character" w:customStyle="1" w:styleId="Heading2Char">
    <w:name w:val="Heading 2 Char"/>
    <w:basedOn w:val="DefaultParagraphFont"/>
    <w:link w:val="Heading2"/>
    <w:uiPriority w:val="9"/>
    <w:rsid w:val="00E41C52"/>
    <w:rPr>
      <w:rFonts w:cs="Times New Roman (Body CS)"/>
      <w:b/>
      <w:bCs/>
      <w:color w:val="0C9A73" w:themeColor="accent4" w:themeShade="BF"/>
      <w:spacing w:val="10"/>
      <w:sz w:val="24"/>
    </w:rPr>
  </w:style>
  <w:style w:type="paragraph" w:styleId="ListBullet">
    <w:name w:val="List Bullet"/>
    <w:basedOn w:val="Normal"/>
    <w:uiPriority w:val="11"/>
    <w:unhideWhenUsed/>
    <w:qFormat/>
    <w:pPr>
      <w:numPr>
        <w:numId w:val="2"/>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after="0" w:line="240" w:lineRule="auto"/>
      <w:ind w:left="-216"/>
      <w:contextualSpacing/>
    </w:pPr>
    <w:rPr>
      <w:rFonts w:asciiTheme="majorHAnsi" w:eastAsiaTheme="majorEastAsia" w:hAnsiTheme="majorHAnsi" w:cstheme="majorBidi"/>
      <w:noProof/>
      <w:color w:val="073763" w:themeColor="accent1" w:themeShade="80"/>
      <w:sz w:val="2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073763" w:themeColor="accent1" w:themeShade="80"/>
      <w:sz w:val="2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29" w:type="dxa"/>
        <w:bottom w:w="29"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0F6FC6" w:themeColor="accent1"/>
        <w:left w:val="single" w:sz="4" w:space="0" w:color="0F6FC6" w:themeColor="accent1"/>
        <w:bottom w:val="single" w:sz="4" w:space="0" w:color="0F6FC6" w:themeColor="accent1"/>
        <w:right w:val="single" w:sz="4" w:space="0" w:color="0F6FC6" w:themeColor="accent1"/>
        <w:insideH w:val="single" w:sz="4" w:space="0" w:color="0F6FC6" w:themeColor="accent1"/>
        <w:insideV w:val="single" w:sz="4" w:space="0" w:color="0F6FC6" w:themeColor="accent1"/>
      </w:tblBorders>
      <w:tblCellMar>
        <w:left w:w="144" w:type="dxa"/>
        <w:right w:w="144" w:type="dxa"/>
      </w:tblCellMar>
    </w:tblPr>
    <w:tblStylePr w:type="firstRow">
      <w:pPr>
        <w:keepNext/>
        <w:wordWrap/>
      </w:pPr>
      <w:rPr>
        <w:b/>
      </w:rPr>
      <w:tblPr/>
      <w:tcPr>
        <w:shd w:val="clear" w:color="auto" w:fill="C7E2FA" w:themeFill="accent1" w:themeFillTint="33"/>
        <w:vAlign w:val="bottom"/>
      </w:tcPr>
    </w:tblStylePr>
    <w:tblStylePr w:type="lastRow">
      <w:rPr>
        <w:b/>
        <w:color w:val="FFFFFF" w:themeColor="background1"/>
      </w:rPr>
      <w:tblPr/>
      <w:tcPr>
        <w:shd w:val="clear" w:color="auto" w:fill="0F6FC6"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0B5294"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0B5294"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semiHidden/>
    <w:rsid w:val="008D5E06"/>
    <w:rPr>
      <w:i/>
      <w:iCs/>
      <w:color w:val="0B5294" w:themeColor="accent1" w:themeShade="BF"/>
    </w:rPr>
  </w:style>
  <w:style w:type="character" w:styleId="IntenseReference">
    <w:name w:val="Intense Reference"/>
    <w:basedOn w:val="DefaultParagraphFont"/>
    <w:uiPriority w:val="32"/>
    <w:semiHidden/>
    <w:unhideWhenUsed/>
    <w:qFormat/>
    <w:rsid w:val="008D5E06"/>
    <w:rPr>
      <w:b/>
      <w:bCs/>
      <w:caps w:val="0"/>
      <w:smallCaps/>
      <w:color w:val="0B5294" w:themeColor="accent1" w:themeShade="BF"/>
      <w:spacing w:val="5"/>
    </w:rPr>
  </w:style>
  <w:style w:type="paragraph" w:styleId="BlockText">
    <w:name w:val="Block Text"/>
    <w:basedOn w:val="Normal"/>
    <w:uiPriority w:val="99"/>
    <w:semiHidden/>
    <w:unhideWhenUsed/>
    <w:rsid w:val="008D5E06"/>
    <w:pPr>
      <w:pBdr>
        <w:top w:val="single" w:sz="2" w:space="10" w:color="0B5294" w:themeColor="accent1" w:themeShade="BF"/>
        <w:left w:val="single" w:sz="2" w:space="10" w:color="0B5294" w:themeColor="accent1" w:themeShade="BF"/>
        <w:bottom w:val="single" w:sz="2" w:space="10" w:color="0B5294" w:themeColor="accent1" w:themeShade="BF"/>
        <w:right w:val="single" w:sz="2" w:space="10" w:color="0B5294" w:themeColor="accent1" w:themeShade="BF"/>
      </w:pBdr>
      <w:ind w:left="1152" w:right="1152"/>
    </w:pPr>
    <w:rPr>
      <w:rFonts w:eastAsiaTheme="minorEastAsia"/>
      <w:i/>
      <w:iCs/>
      <w:color w:val="0B5294" w:themeColor="accent1" w:themeShade="BF"/>
    </w:rPr>
  </w:style>
  <w:style w:type="character" w:styleId="Hyperlink">
    <w:name w:val="Hyperlink"/>
    <w:basedOn w:val="DefaultParagraphFont"/>
    <w:uiPriority w:val="99"/>
    <w:semiHidden/>
    <w:unhideWhenUsed/>
    <w:rsid w:val="008D5E06"/>
    <w:rPr>
      <w:color w:val="7D9532"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5"/>
      </w:numPr>
      <w:contextualSpacing/>
    </w:pPr>
  </w:style>
  <w:style w:type="table" w:styleId="PlainTable4">
    <w:name w:val="Plain Table 4"/>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fo">
    <w:name w:val="Info"/>
    <w:basedOn w:val="Normal"/>
    <w:qFormat/>
    <w:rsid w:val="009C0227"/>
    <w:pPr>
      <w:keepNext/>
      <w:spacing w:before="120" w:after="120" w:line="240" w:lineRule="auto"/>
    </w:pPr>
  </w:style>
  <w:style w:type="character" w:styleId="Emphasis">
    <w:name w:val="Emphasis"/>
    <w:uiPriority w:val="20"/>
    <w:qFormat/>
    <w:rsid w:val="004E0E4E"/>
    <w:rPr>
      <w:b/>
      <w:i w:val="0"/>
      <w:iCs/>
      <w:color w:val="auto"/>
    </w:rPr>
  </w:style>
  <w:style w:type="paragraph" w:styleId="ListParagraph">
    <w:name w:val="List Paragraph"/>
    <w:basedOn w:val="Normal"/>
    <w:uiPriority w:val="34"/>
    <w:qFormat/>
    <w:rsid w:val="006C5246"/>
    <w:pPr>
      <w:spacing w:after="0" w:line="240" w:lineRule="auto"/>
      <w:ind w:left="720"/>
    </w:pPr>
    <w:rPr>
      <w:rFonts w:ascii="Calibri" w:hAnsi="Calibri"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8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boisblanccanada.com/" TargetMode="External"/><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luffsbay.ca/" TargetMode="External"/><Relationship Id="rId20" Type="http://schemas.openxmlformats.org/officeDocument/2006/relationships/hyperlink" Target="https://natureridgehomes.com/" TargetMode="External"/><Relationship Id="rId29" Type="http://schemas.openxmlformats.org/officeDocument/2006/relationships/image" Target="media/image13.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hebluffsathuron.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1.png"/><Relationship Id="rId19" Type="http://schemas.openxmlformats.org/officeDocument/2006/relationships/hyperlink" Target="https://www.braestone.ca/" TargetMode="External"/><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okomobeachclub.com/"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www.pinerybluffs.co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cantland\AppData\Roaming\Microsoft\Templates\Business%20project%20scope%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F2F0AEFAC940C8838F84269E335DA4"/>
        <w:category>
          <w:name w:val="General"/>
          <w:gallery w:val="placeholder"/>
        </w:category>
        <w:types>
          <w:type w:val="bbPlcHdr"/>
        </w:types>
        <w:behaviors>
          <w:behavior w:val="content"/>
        </w:behaviors>
        <w:guid w:val="{6685AB4D-9478-4FD7-9096-0034F2746DE7}"/>
      </w:docPartPr>
      <w:docPartBody>
        <w:p w:rsidR="00000000" w:rsidRDefault="004F5D01">
          <w:pPr>
            <w:pStyle w:val="87F2F0AEFAC940C8838F84269E335DA4"/>
          </w:pPr>
          <w:r w:rsidRPr="00D42A38">
            <w:t>Arbitrage Financial</w:t>
          </w:r>
          <w:r>
            <w:br/>
          </w:r>
          <w:r w:rsidRPr="00D42A38">
            <w:t>Project Scope</w:t>
          </w:r>
        </w:p>
      </w:docPartBody>
    </w:docPart>
    <w:docPart>
      <w:docPartPr>
        <w:name w:val="00B2AA8EC54B4263820F5DEC7A79A3D1"/>
        <w:category>
          <w:name w:val="General"/>
          <w:gallery w:val="placeholder"/>
        </w:category>
        <w:types>
          <w:type w:val="bbPlcHdr"/>
        </w:types>
        <w:behaviors>
          <w:behavior w:val="content"/>
        </w:behaviors>
        <w:guid w:val="{C4F063B9-C9CE-4A94-B99B-2321D89B9C81}"/>
      </w:docPartPr>
      <w:docPartBody>
        <w:p w:rsidR="00000000" w:rsidRDefault="004F5D01">
          <w:pPr>
            <w:pStyle w:val="00B2AA8EC54B4263820F5DEC7A79A3D1"/>
          </w:pPr>
          <w:r w:rsidRPr="00D42A38">
            <w:t>January 10, 2023</w:t>
          </w:r>
        </w:p>
      </w:docPartBody>
    </w:docPart>
    <w:docPart>
      <w:docPartPr>
        <w:name w:val="CA58D6454D3B4C7E99C19DA43BFC2B0F"/>
        <w:category>
          <w:name w:val="General"/>
          <w:gallery w:val="placeholder"/>
        </w:category>
        <w:types>
          <w:type w:val="bbPlcHdr"/>
        </w:types>
        <w:behaviors>
          <w:behavior w:val="content"/>
        </w:behaviors>
        <w:guid w:val="{DEDEB43D-2E3B-45E3-A61B-4FB06DD5476C}"/>
      </w:docPartPr>
      <w:docPartBody>
        <w:p w:rsidR="00000000" w:rsidRDefault="004F5D01">
          <w:pPr>
            <w:pStyle w:val="CA58D6454D3B4C7E99C19DA43BFC2B0F"/>
          </w:pPr>
          <w:r w:rsidRPr="00D42A38">
            <w:t>Project background and description</w:t>
          </w:r>
        </w:p>
      </w:docPartBody>
    </w:docPart>
    <w:docPart>
      <w:docPartPr>
        <w:name w:val="A382DC6FC0EA44D69F62BF3E32090C9F"/>
        <w:category>
          <w:name w:val="General"/>
          <w:gallery w:val="placeholder"/>
        </w:category>
        <w:types>
          <w:type w:val="bbPlcHdr"/>
        </w:types>
        <w:behaviors>
          <w:behavior w:val="content"/>
        </w:behaviors>
        <w:guid w:val="{C5B86A30-E2C4-463B-8768-A8444280731A}"/>
      </w:docPartPr>
      <w:docPartBody>
        <w:p w:rsidR="00000000" w:rsidRDefault="004F5D01">
          <w:pPr>
            <w:pStyle w:val="A382DC6FC0EA44D69F62BF3E32090C9F"/>
          </w:pPr>
          <w:r w:rsidRPr="00D42A38">
            <w:t>Project scope</w:t>
          </w:r>
        </w:p>
      </w:docPartBody>
    </w:docPart>
    <w:docPart>
      <w:docPartPr>
        <w:name w:val="CD1D010E184A4F0D9AB8829F14F9FE0D"/>
        <w:category>
          <w:name w:val="General"/>
          <w:gallery w:val="placeholder"/>
        </w:category>
        <w:types>
          <w:type w:val="bbPlcHdr"/>
        </w:types>
        <w:behaviors>
          <w:behavior w:val="content"/>
        </w:behaviors>
        <w:guid w:val="{3774920F-3910-4AF8-AA62-E5BCE6588C38}"/>
      </w:docPartPr>
      <w:docPartBody>
        <w:p w:rsidR="00000000" w:rsidRDefault="004F5D01">
          <w:pPr>
            <w:pStyle w:val="CD1D010E184A4F0D9AB8829F14F9FE0D"/>
          </w:pPr>
          <w:r w:rsidRPr="00D42A38">
            <w:t>High-level requirements</w:t>
          </w:r>
        </w:p>
      </w:docPartBody>
    </w:docPart>
    <w:docPart>
      <w:docPartPr>
        <w:name w:val="F9C3068A32C44FBD87F1DB875B3B3D86"/>
        <w:category>
          <w:name w:val="General"/>
          <w:gallery w:val="placeholder"/>
        </w:category>
        <w:types>
          <w:type w:val="bbPlcHdr"/>
        </w:types>
        <w:behaviors>
          <w:behavior w:val="content"/>
        </w:behaviors>
        <w:guid w:val="{0CB8157A-4301-4838-9C0D-62F8BFA08584}"/>
      </w:docPartPr>
      <w:docPartBody>
        <w:p w:rsidR="00000000" w:rsidRDefault="004F5D01">
          <w:pPr>
            <w:pStyle w:val="F9C3068A32C44FBD87F1DB875B3B3D86"/>
          </w:pPr>
          <w:r w:rsidRPr="004E0E4E">
            <w:t>Describe the high level requirements for the project. For example:</w:t>
          </w:r>
        </w:p>
      </w:docPartBody>
    </w:docPart>
    <w:docPart>
      <w:docPartPr>
        <w:name w:val="F7A9469AAF02498A88C942710BD22494"/>
        <w:category>
          <w:name w:val="General"/>
          <w:gallery w:val="placeholder"/>
        </w:category>
        <w:types>
          <w:type w:val="bbPlcHdr"/>
        </w:types>
        <w:behaviors>
          <w:behavior w:val="content"/>
        </w:behaviors>
        <w:guid w:val="{A89AE3B1-6881-4B28-B7F3-1B0C9B597E31}"/>
      </w:docPartPr>
      <w:docPartBody>
        <w:p w:rsidR="00000000" w:rsidRDefault="004F5D01" w:rsidP="004F5D01">
          <w:pPr>
            <w:pStyle w:val="F7A9469AAF02498A88C942710BD22494"/>
          </w:pPr>
          <w:r>
            <w:t>We approve the project as described above, and authorize the team to proceed.</w:t>
          </w:r>
        </w:p>
      </w:docPartBody>
    </w:docPart>
    <w:docPart>
      <w:docPartPr>
        <w:name w:val="381ADD4891434680BA24369506D9671A"/>
        <w:category>
          <w:name w:val="General"/>
          <w:gallery w:val="placeholder"/>
        </w:category>
        <w:types>
          <w:type w:val="bbPlcHdr"/>
        </w:types>
        <w:behaviors>
          <w:behavior w:val="content"/>
        </w:behaviors>
        <w:guid w:val="{B3B0CA6A-D3F3-4757-A921-856B2A305708}"/>
      </w:docPartPr>
      <w:docPartBody>
        <w:p w:rsidR="00000000" w:rsidRDefault="004F5D01" w:rsidP="004F5D01">
          <w:pPr>
            <w:pStyle w:val="381ADD4891434680BA24369506D9671A"/>
          </w:pPr>
          <w:r w:rsidRPr="004E0E4E">
            <w:t>Name</w:t>
          </w:r>
        </w:p>
      </w:docPartBody>
    </w:docPart>
    <w:docPart>
      <w:docPartPr>
        <w:name w:val="0AECE8F724F342CDA0F19AC2C6A27B68"/>
        <w:category>
          <w:name w:val="General"/>
          <w:gallery w:val="placeholder"/>
        </w:category>
        <w:types>
          <w:type w:val="bbPlcHdr"/>
        </w:types>
        <w:behaviors>
          <w:behavior w:val="content"/>
        </w:behaviors>
        <w:guid w:val="{2C5F0AEB-21B7-4D4A-9C28-D7889ABF2217}"/>
      </w:docPartPr>
      <w:docPartBody>
        <w:p w:rsidR="00000000" w:rsidRDefault="004F5D01" w:rsidP="004F5D01">
          <w:pPr>
            <w:pStyle w:val="0AECE8F724F342CDA0F19AC2C6A27B68"/>
          </w:pPr>
          <w:r w:rsidRPr="004E0E4E">
            <w:t>Title</w:t>
          </w:r>
        </w:p>
      </w:docPartBody>
    </w:docPart>
    <w:docPart>
      <w:docPartPr>
        <w:name w:val="01473A36B3A046FBBB6224863EA13F34"/>
        <w:category>
          <w:name w:val="General"/>
          <w:gallery w:val="placeholder"/>
        </w:category>
        <w:types>
          <w:type w:val="bbPlcHdr"/>
        </w:types>
        <w:behaviors>
          <w:behavior w:val="content"/>
        </w:behaviors>
        <w:guid w:val="{23E904FA-7B84-42E4-A11E-C2A9B0BD94AB}"/>
      </w:docPartPr>
      <w:docPartBody>
        <w:p w:rsidR="00000000" w:rsidRDefault="004F5D01" w:rsidP="004F5D01">
          <w:pPr>
            <w:pStyle w:val="01473A36B3A046FBBB6224863EA13F34"/>
          </w:pPr>
          <w:r w:rsidRPr="004E0E4E">
            <w:t>Date</w:t>
          </w:r>
        </w:p>
      </w:docPartBody>
    </w:docPart>
    <w:docPart>
      <w:docPartPr>
        <w:name w:val="D964E908167644398FF773C383BC95AF"/>
        <w:category>
          <w:name w:val="General"/>
          <w:gallery w:val="placeholder"/>
        </w:category>
        <w:types>
          <w:type w:val="bbPlcHdr"/>
        </w:types>
        <w:behaviors>
          <w:behavior w:val="content"/>
        </w:behaviors>
        <w:guid w:val="{D19AD2BD-A47C-42FE-AEB2-A480B43D9401}"/>
      </w:docPartPr>
      <w:docPartBody>
        <w:p w:rsidR="00000000" w:rsidRDefault="004F5D01" w:rsidP="004F5D01">
          <w:pPr>
            <w:pStyle w:val="D964E908167644398FF773C383BC95AF"/>
          </w:pPr>
          <w:r w:rsidRPr="00D42A38">
            <w:t>High-level requirements</w:t>
          </w:r>
        </w:p>
      </w:docPartBody>
    </w:docPart>
    <w:docPart>
      <w:docPartPr>
        <w:name w:val="C44B98AD7F284578A4261136A57D9420"/>
        <w:category>
          <w:name w:val="General"/>
          <w:gallery w:val="placeholder"/>
        </w:category>
        <w:types>
          <w:type w:val="bbPlcHdr"/>
        </w:types>
        <w:behaviors>
          <w:behavior w:val="content"/>
        </w:behaviors>
        <w:guid w:val="{CF252057-734B-4E35-B5C0-18A8C5F35CED}"/>
      </w:docPartPr>
      <w:docPartBody>
        <w:p w:rsidR="00000000" w:rsidRDefault="004F5D01" w:rsidP="004F5D01">
          <w:pPr>
            <w:pStyle w:val="C44B98AD7F284578A4261136A57D9420"/>
          </w:pPr>
          <w:r w:rsidRPr="00D42A38">
            <w:t>High-level requirements</w:t>
          </w:r>
        </w:p>
      </w:docPartBody>
    </w:docPart>
    <w:docPart>
      <w:docPartPr>
        <w:name w:val="6133E6FFA1024DA98E6340EF250D9C5A"/>
        <w:category>
          <w:name w:val="General"/>
          <w:gallery w:val="placeholder"/>
        </w:category>
        <w:types>
          <w:type w:val="bbPlcHdr"/>
        </w:types>
        <w:behaviors>
          <w:behavior w:val="content"/>
        </w:behaviors>
        <w:guid w:val="{8FDF874B-7ECA-4141-93FB-8CFDDF5037BA}"/>
      </w:docPartPr>
      <w:docPartBody>
        <w:p w:rsidR="00000000" w:rsidRDefault="004F5D01" w:rsidP="004F5D01">
          <w:pPr>
            <w:pStyle w:val="6133E6FFA1024DA98E6340EF250D9C5A"/>
          </w:pPr>
          <w:r w:rsidRPr="00D42A38">
            <w:t>High-level requirements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D01"/>
    <w:rsid w:val="004F5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F2F0AEFAC940C8838F84269E335DA4">
    <w:name w:val="87F2F0AEFAC940C8838F84269E335DA4"/>
  </w:style>
  <w:style w:type="paragraph" w:customStyle="1" w:styleId="00B2AA8EC54B4263820F5DEC7A79A3D1">
    <w:name w:val="00B2AA8EC54B4263820F5DEC7A79A3D1"/>
  </w:style>
  <w:style w:type="paragraph" w:customStyle="1" w:styleId="452922C872B347C9A6AE1C56B1DE4058">
    <w:name w:val="452922C872B347C9A6AE1C56B1DE4058"/>
  </w:style>
  <w:style w:type="paragraph" w:customStyle="1" w:styleId="CA58D6454D3B4C7E99C19DA43BFC2B0F">
    <w:name w:val="CA58D6454D3B4C7E99C19DA43BFC2B0F"/>
  </w:style>
  <w:style w:type="paragraph" w:customStyle="1" w:styleId="EBC71EEA32234CA39F00A84DBB9BDEDF">
    <w:name w:val="EBC71EEA32234CA39F00A84DBB9BDEDF"/>
  </w:style>
  <w:style w:type="paragraph" w:customStyle="1" w:styleId="3ED7101497424420AE1F5EADD78A6EBA">
    <w:name w:val="3ED7101497424420AE1F5EADD78A6EBA"/>
  </w:style>
  <w:style w:type="paragraph" w:customStyle="1" w:styleId="A382DC6FC0EA44D69F62BF3E32090C9F">
    <w:name w:val="A382DC6FC0EA44D69F62BF3E32090C9F"/>
  </w:style>
  <w:style w:type="paragraph" w:customStyle="1" w:styleId="BC4E673D5DB34523B5CA0472AAA18CF9">
    <w:name w:val="BC4E673D5DB34523B5CA0472AAA18CF9"/>
  </w:style>
  <w:style w:type="paragraph" w:customStyle="1" w:styleId="8FF7ED90514B4B83B621E6CCBF067FC4">
    <w:name w:val="8FF7ED90514B4B83B621E6CCBF067FC4"/>
  </w:style>
  <w:style w:type="paragraph" w:customStyle="1" w:styleId="39585DC1F37C4F14BD137BC53DFC19BA">
    <w:name w:val="39585DC1F37C4F14BD137BC53DFC19BA"/>
  </w:style>
  <w:style w:type="paragraph" w:customStyle="1" w:styleId="CD1D010E184A4F0D9AB8829F14F9FE0D">
    <w:name w:val="CD1D010E184A4F0D9AB8829F14F9FE0D"/>
  </w:style>
  <w:style w:type="paragraph" w:customStyle="1" w:styleId="F9C3068A32C44FBD87F1DB875B3B3D86">
    <w:name w:val="F9C3068A32C44FBD87F1DB875B3B3D86"/>
  </w:style>
  <w:style w:type="paragraph" w:customStyle="1" w:styleId="7D56F71B930D492ABE77BF682FA5112A">
    <w:name w:val="7D56F71B930D492ABE77BF682FA5112A"/>
  </w:style>
  <w:style w:type="paragraph" w:customStyle="1" w:styleId="D1B99CB010414AB2AB55FB58A341C685">
    <w:name w:val="D1B99CB010414AB2AB55FB58A341C685"/>
  </w:style>
  <w:style w:type="paragraph" w:customStyle="1" w:styleId="C18EA62B4D1845D78477828B636948B7">
    <w:name w:val="C18EA62B4D1845D78477828B636948B7"/>
  </w:style>
  <w:style w:type="paragraph" w:customStyle="1" w:styleId="F783EF5090244888B8F370B3DEC1CB34">
    <w:name w:val="F783EF5090244888B8F370B3DEC1CB34"/>
  </w:style>
  <w:style w:type="paragraph" w:customStyle="1" w:styleId="7F13635A95064AD0867813855BF8A82F">
    <w:name w:val="7F13635A95064AD0867813855BF8A82F"/>
  </w:style>
  <w:style w:type="paragraph" w:customStyle="1" w:styleId="A764146C5B2D454C84FD4F368F495546">
    <w:name w:val="A764146C5B2D454C84FD4F368F495546"/>
  </w:style>
  <w:style w:type="paragraph" w:customStyle="1" w:styleId="E13792F8C05841C0BADE97ACF16D9A30">
    <w:name w:val="E13792F8C05841C0BADE97ACF16D9A30"/>
  </w:style>
  <w:style w:type="paragraph" w:customStyle="1" w:styleId="DCA2AFF64E054270BC11AB52D4D2DB14">
    <w:name w:val="DCA2AFF64E054270BC11AB52D4D2DB14"/>
  </w:style>
  <w:style w:type="paragraph" w:customStyle="1" w:styleId="196CC8D9B32A4C7E9E4FEB18E42B6C14">
    <w:name w:val="196CC8D9B32A4C7E9E4FEB18E42B6C14"/>
  </w:style>
  <w:style w:type="paragraph" w:customStyle="1" w:styleId="18346EB970A941AA89CBD401FE2F385A">
    <w:name w:val="18346EB970A941AA89CBD401FE2F385A"/>
  </w:style>
  <w:style w:type="paragraph" w:customStyle="1" w:styleId="DD84AB98C2814525BB89872DB733E8F4">
    <w:name w:val="DD84AB98C2814525BB89872DB733E8F4"/>
  </w:style>
  <w:style w:type="paragraph" w:customStyle="1" w:styleId="9D5E37B56E0046DAAA8D9DEDF5175BBA">
    <w:name w:val="9D5E37B56E0046DAAA8D9DEDF5175BBA"/>
  </w:style>
  <w:style w:type="paragraph" w:customStyle="1" w:styleId="D2456876B91F433B946F4266AB3AAB20">
    <w:name w:val="D2456876B91F433B946F4266AB3AAB20"/>
  </w:style>
  <w:style w:type="paragraph" w:customStyle="1" w:styleId="B23FEED416AC4354BE993ADF219E2410">
    <w:name w:val="B23FEED416AC4354BE993ADF219E2410"/>
  </w:style>
  <w:style w:type="paragraph" w:customStyle="1" w:styleId="7C3D304D2865461A8BFEE74325823D5E">
    <w:name w:val="7C3D304D2865461A8BFEE74325823D5E"/>
  </w:style>
  <w:style w:type="paragraph" w:customStyle="1" w:styleId="A5C5A617ABDD4A44BFAEE8BDF3CD6609">
    <w:name w:val="A5C5A617ABDD4A44BFAEE8BDF3CD6609"/>
  </w:style>
  <w:style w:type="paragraph" w:customStyle="1" w:styleId="C5ECA17081084F8391649C5F0419D6ED">
    <w:name w:val="C5ECA17081084F8391649C5F0419D6ED"/>
  </w:style>
  <w:style w:type="paragraph" w:customStyle="1" w:styleId="68774E29228E410184DA86207257BDB5">
    <w:name w:val="68774E29228E410184DA86207257BDB5"/>
  </w:style>
  <w:style w:type="paragraph" w:customStyle="1" w:styleId="A8838EFA37A74D71A8AB1B636D43A254">
    <w:name w:val="A8838EFA37A74D71A8AB1B636D43A254"/>
  </w:style>
  <w:style w:type="paragraph" w:customStyle="1" w:styleId="10971E145144471E8D74E3C56D316AB4">
    <w:name w:val="10971E145144471E8D74E3C56D316AB4"/>
  </w:style>
  <w:style w:type="paragraph" w:customStyle="1" w:styleId="C697A22E10634AE0BB76844B86369ED4">
    <w:name w:val="C697A22E10634AE0BB76844B86369ED4"/>
  </w:style>
  <w:style w:type="character" w:styleId="Emphasis">
    <w:name w:val="Emphasis"/>
    <w:uiPriority w:val="20"/>
    <w:qFormat/>
    <w:rsid w:val="004F5D01"/>
    <w:rPr>
      <w:b/>
      <w:i w:val="0"/>
      <w:iCs/>
      <w:color w:val="auto"/>
    </w:rPr>
  </w:style>
  <w:style w:type="paragraph" w:customStyle="1" w:styleId="FF8888ACADA544CDBC8C59A5183EF054">
    <w:name w:val="FF8888ACADA544CDBC8C59A5183EF054"/>
  </w:style>
  <w:style w:type="paragraph" w:customStyle="1" w:styleId="3F4F31D90EE040EDA4368EE7CB7AE0C2">
    <w:name w:val="3F4F31D90EE040EDA4368EE7CB7AE0C2"/>
  </w:style>
  <w:style w:type="paragraph" w:customStyle="1" w:styleId="BBC13067D6934E91925901B24622139D">
    <w:name w:val="BBC13067D6934E91925901B24622139D"/>
  </w:style>
  <w:style w:type="paragraph" w:customStyle="1" w:styleId="2C572F3ADFAE482E8E7475501FA34C93">
    <w:name w:val="2C572F3ADFAE482E8E7475501FA34C93"/>
  </w:style>
  <w:style w:type="paragraph" w:customStyle="1" w:styleId="E62C96073C304FABA693AE2BA1B672B1">
    <w:name w:val="E62C96073C304FABA693AE2BA1B672B1"/>
    <w:rsid w:val="004F5D01"/>
  </w:style>
  <w:style w:type="paragraph" w:customStyle="1" w:styleId="F7A9469AAF02498A88C942710BD22494">
    <w:name w:val="F7A9469AAF02498A88C942710BD22494"/>
    <w:rsid w:val="004F5D01"/>
  </w:style>
  <w:style w:type="paragraph" w:customStyle="1" w:styleId="381ADD4891434680BA24369506D9671A">
    <w:name w:val="381ADD4891434680BA24369506D9671A"/>
    <w:rsid w:val="004F5D01"/>
  </w:style>
  <w:style w:type="paragraph" w:customStyle="1" w:styleId="0AECE8F724F342CDA0F19AC2C6A27B68">
    <w:name w:val="0AECE8F724F342CDA0F19AC2C6A27B68"/>
    <w:rsid w:val="004F5D01"/>
  </w:style>
  <w:style w:type="paragraph" w:customStyle="1" w:styleId="01473A36B3A046FBBB6224863EA13F34">
    <w:name w:val="01473A36B3A046FBBB6224863EA13F34"/>
    <w:rsid w:val="004F5D01"/>
  </w:style>
  <w:style w:type="paragraph" w:customStyle="1" w:styleId="19BFFEE6289D47309EC4DCF098D0E9B2">
    <w:name w:val="19BFFEE6289D47309EC4DCF098D0E9B2"/>
    <w:rsid w:val="004F5D01"/>
  </w:style>
  <w:style w:type="paragraph" w:customStyle="1" w:styleId="C38F76E67F0840718721F88BD95D2DCF">
    <w:name w:val="C38F76E67F0840718721F88BD95D2DCF"/>
    <w:rsid w:val="004F5D01"/>
  </w:style>
  <w:style w:type="paragraph" w:customStyle="1" w:styleId="F8F989DEE8F74FB0A53B22A12E91C7B7">
    <w:name w:val="F8F989DEE8F74FB0A53B22A12E91C7B7"/>
    <w:rsid w:val="004F5D01"/>
  </w:style>
  <w:style w:type="paragraph" w:customStyle="1" w:styleId="7ED52E280D214160929BA010C3C5B204">
    <w:name w:val="7ED52E280D214160929BA010C3C5B204"/>
    <w:rsid w:val="004F5D01"/>
  </w:style>
  <w:style w:type="paragraph" w:customStyle="1" w:styleId="D964E908167644398FF773C383BC95AF">
    <w:name w:val="D964E908167644398FF773C383BC95AF"/>
    <w:rsid w:val="004F5D01"/>
  </w:style>
  <w:style w:type="paragraph" w:customStyle="1" w:styleId="60C62618945E41E9AAE772E70B728952">
    <w:name w:val="60C62618945E41E9AAE772E70B728952"/>
    <w:rsid w:val="004F5D01"/>
  </w:style>
  <w:style w:type="paragraph" w:customStyle="1" w:styleId="D6A690BB14304A328D208FBEE3AB621B">
    <w:name w:val="D6A690BB14304A328D208FBEE3AB621B"/>
    <w:rsid w:val="004F5D01"/>
  </w:style>
  <w:style w:type="paragraph" w:customStyle="1" w:styleId="C44B98AD7F284578A4261136A57D9420">
    <w:name w:val="C44B98AD7F284578A4261136A57D9420"/>
    <w:rsid w:val="004F5D01"/>
  </w:style>
  <w:style w:type="paragraph" w:customStyle="1" w:styleId="8CD061D285D84AFF8866707AE4F0ADF6">
    <w:name w:val="8CD061D285D84AFF8866707AE4F0ADF6"/>
    <w:rsid w:val="004F5D01"/>
  </w:style>
  <w:style w:type="paragraph" w:customStyle="1" w:styleId="6133E6FFA1024DA98E6340EF250D9C5A">
    <w:name w:val="6133E6FFA1024DA98E6340EF250D9C5A"/>
    <w:rsid w:val="004F5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08FA0C-F875-49AF-BEB0-FE57B3287945}">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4FDA719-D6A8-4490-BF7F-788CEB4C553B}">
  <ds:schemaRefs>
    <ds:schemaRef ds:uri="http://schemas.microsoft.com/sharepoint/v3/contenttype/forms"/>
  </ds:schemaRefs>
</ds:datastoreItem>
</file>

<file path=customXml/itemProps3.xml><?xml version="1.0" encoding="utf-8"?>
<ds:datastoreItem xmlns:ds="http://schemas.openxmlformats.org/officeDocument/2006/customXml" ds:itemID="{46271AEA-BC85-4EDB-85A5-6D0A33AE5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Business project scope report.dotx</Template>
  <TotalTime>0</TotalTime>
  <Pages>16</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2023-03-15T20:02:00Z</dcterms:created>
  <dcterms:modified xsi:type="dcterms:W3CDTF">2023-03-15T20:45:00Z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